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CFE49" w14:textId="56D763B2" w:rsidR="005753C5" w:rsidRPr="00C62606" w:rsidRDefault="005753C5" w:rsidP="005753C5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color w:val="000000"/>
          <w:sz w:val="32"/>
          <w:szCs w:val="32"/>
        </w:rPr>
      </w:pPr>
      <w:r w:rsidRPr="00C62606">
        <w:rPr>
          <w:rFonts w:asciiTheme="majorHAnsi" w:hAnsiTheme="majorHAnsi" w:cstheme="majorHAnsi"/>
          <w:b/>
          <w:bCs/>
          <w:color w:val="000000"/>
          <w:sz w:val="32"/>
          <w:szCs w:val="32"/>
        </w:rPr>
        <w:t>O F E R T A</w:t>
      </w:r>
      <w:r w:rsidR="002812A9" w:rsidRPr="00C62606">
        <w:rPr>
          <w:rFonts w:asciiTheme="majorHAnsi" w:hAnsiTheme="majorHAnsi" w:cstheme="majorHAnsi"/>
          <w:b/>
          <w:bCs/>
          <w:color w:val="000000"/>
          <w:sz w:val="32"/>
          <w:szCs w:val="32"/>
        </w:rPr>
        <w:t xml:space="preserve">  C E N O W A</w:t>
      </w:r>
    </w:p>
    <w:p w14:paraId="410AA805" w14:textId="77777777" w:rsidR="002812A9" w:rsidRPr="00C62606" w:rsidRDefault="002812A9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14:paraId="447421E4" w14:textId="446DBD79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C62606">
        <w:rPr>
          <w:rFonts w:asciiTheme="majorHAnsi" w:hAnsiTheme="majorHAnsi" w:cstheme="majorHAnsi"/>
          <w:b/>
          <w:bCs/>
          <w:color w:val="000000"/>
        </w:rPr>
        <w:t>Dane dotyczące oferenta:</w:t>
      </w:r>
    </w:p>
    <w:p w14:paraId="36450CD5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73502E80" w14:textId="3A329153" w:rsidR="008776DE" w:rsidRPr="008776DE" w:rsidRDefault="005753C5" w:rsidP="008776D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C62606">
        <w:rPr>
          <w:rFonts w:asciiTheme="majorHAnsi" w:hAnsiTheme="majorHAnsi" w:cstheme="majorHAnsi"/>
          <w:color w:val="000000"/>
        </w:rPr>
        <w:t>Nazwa</w:t>
      </w:r>
      <w:r w:rsidR="003B3BD4" w:rsidRPr="00C62606">
        <w:rPr>
          <w:rFonts w:asciiTheme="majorHAnsi" w:hAnsiTheme="majorHAnsi" w:cstheme="majorHAnsi"/>
          <w:color w:val="000000"/>
        </w:rPr>
        <w:t>:</w:t>
      </w:r>
      <w:r w:rsidR="008776DE">
        <w:rPr>
          <w:rFonts w:asciiTheme="majorHAnsi" w:hAnsiTheme="majorHAnsi" w:cstheme="majorHAnsi"/>
          <w:color w:val="000000"/>
        </w:rPr>
        <w:t xml:space="preserve"> </w:t>
      </w:r>
    </w:p>
    <w:p w14:paraId="28CEBCD9" w14:textId="6C64EB36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1E2F8A28" w14:textId="40FDF7D1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C62606">
        <w:rPr>
          <w:rFonts w:asciiTheme="majorHAnsi" w:hAnsiTheme="majorHAnsi" w:cstheme="majorHAnsi"/>
          <w:color w:val="000000"/>
        </w:rPr>
        <w:t>Siedziba</w:t>
      </w:r>
      <w:r w:rsidR="003B3BD4" w:rsidRPr="00C62606">
        <w:rPr>
          <w:rFonts w:asciiTheme="majorHAnsi" w:hAnsiTheme="majorHAnsi" w:cstheme="majorHAnsi"/>
          <w:color w:val="000000"/>
        </w:rPr>
        <w:t>:</w:t>
      </w:r>
      <w:r w:rsidR="008776DE">
        <w:rPr>
          <w:rFonts w:asciiTheme="majorHAnsi" w:hAnsiTheme="majorHAnsi" w:cstheme="majorHAnsi"/>
          <w:color w:val="000000"/>
        </w:rPr>
        <w:t xml:space="preserve"> </w:t>
      </w:r>
    </w:p>
    <w:p w14:paraId="20D3D249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7937055F" w14:textId="6A18DE85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C62606">
        <w:rPr>
          <w:rFonts w:asciiTheme="majorHAnsi" w:hAnsiTheme="majorHAnsi" w:cstheme="majorHAnsi"/>
          <w:color w:val="000000"/>
        </w:rPr>
        <w:t>Nr telefonu</w:t>
      </w:r>
      <w:r w:rsidR="003B3BD4" w:rsidRPr="00C62606">
        <w:rPr>
          <w:rFonts w:asciiTheme="majorHAnsi" w:hAnsiTheme="majorHAnsi" w:cstheme="majorHAnsi"/>
          <w:color w:val="000000"/>
        </w:rPr>
        <w:t>:</w:t>
      </w:r>
      <w:r w:rsidR="008776DE">
        <w:rPr>
          <w:rFonts w:asciiTheme="majorHAnsi" w:hAnsiTheme="majorHAnsi" w:cstheme="majorHAnsi"/>
          <w:color w:val="000000"/>
        </w:rPr>
        <w:t xml:space="preserve"> </w:t>
      </w:r>
    </w:p>
    <w:p w14:paraId="4ED5F8F5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01BCBB21" w14:textId="571D8D1A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lang w:val="de-DE"/>
        </w:rPr>
      </w:pPr>
      <w:r w:rsidRPr="00C62606">
        <w:rPr>
          <w:rFonts w:asciiTheme="majorHAnsi" w:hAnsiTheme="majorHAnsi" w:cstheme="majorHAnsi"/>
          <w:color w:val="000000"/>
          <w:lang w:val="de-DE"/>
        </w:rPr>
        <w:t>NIP</w:t>
      </w:r>
      <w:r w:rsidR="0075153D" w:rsidRPr="00C62606">
        <w:rPr>
          <w:rFonts w:asciiTheme="majorHAnsi" w:hAnsiTheme="majorHAnsi" w:cstheme="majorHAnsi"/>
          <w:color w:val="000000"/>
          <w:lang w:val="de-DE"/>
        </w:rPr>
        <w:t>:</w:t>
      </w:r>
      <w:r w:rsidR="008776DE">
        <w:rPr>
          <w:rFonts w:asciiTheme="majorHAnsi" w:hAnsiTheme="majorHAnsi" w:cstheme="majorHAnsi"/>
          <w:color w:val="000000"/>
          <w:lang w:val="de-DE"/>
        </w:rPr>
        <w:t xml:space="preserve"> </w:t>
      </w:r>
    </w:p>
    <w:p w14:paraId="40639896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lang w:val="de-DE"/>
        </w:rPr>
      </w:pPr>
    </w:p>
    <w:p w14:paraId="47E183CB" w14:textId="23BAF0CB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lang w:val="de-DE"/>
        </w:rPr>
      </w:pPr>
      <w:r w:rsidRPr="00C62606">
        <w:rPr>
          <w:rFonts w:asciiTheme="majorHAnsi" w:hAnsiTheme="majorHAnsi" w:cstheme="majorHAnsi"/>
          <w:color w:val="000000"/>
          <w:lang w:val="de-DE"/>
        </w:rPr>
        <w:t>REGON</w:t>
      </w:r>
      <w:r w:rsidR="0075153D" w:rsidRPr="00C62606">
        <w:rPr>
          <w:rFonts w:asciiTheme="majorHAnsi" w:hAnsiTheme="majorHAnsi" w:cstheme="majorHAnsi"/>
          <w:color w:val="000000"/>
          <w:lang w:val="de-DE"/>
        </w:rPr>
        <w:t>:</w:t>
      </w:r>
    </w:p>
    <w:p w14:paraId="3189D04C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lang w:val="de-DE"/>
        </w:rPr>
      </w:pPr>
    </w:p>
    <w:p w14:paraId="0F08CD60" w14:textId="55B4671F" w:rsidR="005753C5" w:rsidRPr="00C62606" w:rsidRDefault="00A56BEA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lang w:val="de-DE"/>
        </w:rPr>
      </w:pPr>
      <w:r>
        <w:rPr>
          <w:rFonts w:asciiTheme="majorHAnsi" w:hAnsiTheme="majorHAnsi" w:cstheme="majorHAnsi"/>
          <w:color w:val="000000"/>
          <w:lang w:val="de-DE"/>
        </w:rPr>
        <w:t>E</w:t>
      </w:r>
      <w:r w:rsidRPr="00C62606">
        <w:rPr>
          <w:rFonts w:asciiTheme="majorHAnsi" w:hAnsiTheme="majorHAnsi" w:cstheme="majorHAnsi"/>
          <w:color w:val="000000"/>
          <w:lang w:val="de-DE"/>
        </w:rPr>
        <w:t>-</w:t>
      </w:r>
      <w:r>
        <w:rPr>
          <w:rFonts w:asciiTheme="majorHAnsi" w:hAnsiTheme="majorHAnsi" w:cstheme="majorHAnsi"/>
          <w:color w:val="000000"/>
          <w:lang w:val="de-DE"/>
        </w:rPr>
        <w:t>M</w:t>
      </w:r>
      <w:r w:rsidRPr="00C62606">
        <w:rPr>
          <w:rFonts w:asciiTheme="majorHAnsi" w:hAnsiTheme="majorHAnsi" w:cstheme="majorHAnsi"/>
          <w:color w:val="000000"/>
          <w:lang w:val="de-DE"/>
        </w:rPr>
        <w:t>ail</w:t>
      </w:r>
      <w:r w:rsidR="005753C5" w:rsidRPr="00C62606">
        <w:rPr>
          <w:rFonts w:asciiTheme="majorHAnsi" w:hAnsiTheme="majorHAnsi" w:cstheme="majorHAnsi"/>
          <w:color w:val="000000"/>
          <w:lang w:val="de-DE"/>
        </w:rPr>
        <w:t xml:space="preserve">:  </w:t>
      </w:r>
    </w:p>
    <w:p w14:paraId="5FBBA694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lang w:val="de-DE"/>
        </w:rPr>
      </w:pPr>
    </w:p>
    <w:p w14:paraId="3857C6A5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u w:val="single"/>
        </w:rPr>
      </w:pPr>
    </w:p>
    <w:p w14:paraId="1A6C7738" w14:textId="6C02D07D" w:rsidR="005753C5" w:rsidRPr="00C62606" w:rsidRDefault="005753C5" w:rsidP="004143C2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  <w:r w:rsidRPr="00C62606">
        <w:rPr>
          <w:rFonts w:asciiTheme="majorHAnsi" w:hAnsiTheme="majorHAnsi" w:cstheme="majorHAnsi"/>
          <w:color w:val="000000"/>
        </w:rPr>
        <w:t xml:space="preserve">W odpowiedzi na zapytanie </w:t>
      </w:r>
      <w:r w:rsidR="00F356C0" w:rsidRPr="00C62606">
        <w:rPr>
          <w:rFonts w:asciiTheme="majorHAnsi" w:hAnsiTheme="majorHAnsi" w:cstheme="majorHAnsi"/>
          <w:color w:val="000000"/>
        </w:rPr>
        <w:t>cenowe</w:t>
      </w:r>
      <w:r w:rsidR="00F128B9">
        <w:rPr>
          <w:rFonts w:asciiTheme="majorHAnsi" w:hAnsiTheme="majorHAnsi" w:cstheme="majorHAnsi"/>
          <w:color w:val="000000"/>
        </w:rPr>
        <w:t xml:space="preserve"> na</w:t>
      </w:r>
      <w:r w:rsidRPr="00C62606">
        <w:rPr>
          <w:rFonts w:asciiTheme="majorHAnsi" w:hAnsiTheme="majorHAnsi" w:cstheme="majorHAnsi"/>
          <w:color w:val="000000"/>
        </w:rPr>
        <w:t xml:space="preserve"> </w:t>
      </w:r>
      <w:r w:rsidR="00F356C0" w:rsidRPr="004143C2">
        <w:rPr>
          <w:rFonts w:asciiTheme="majorHAnsi" w:hAnsiTheme="majorHAnsi" w:cstheme="majorHAnsi"/>
          <w:i/>
          <w:color w:val="000000"/>
        </w:rPr>
        <w:t>„Zakup sprzętu i wyposażenia ratowniczo – gaśniczego dla jednostek ochotniczych straży pożarnych”</w:t>
      </w:r>
      <w:r w:rsidR="00F356C0" w:rsidRPr="00C62606">
        <w:rPr>
          <w:rFonts w:asciiTheme="majorHAnsi" w:hAnsiTheme="majorHAnsi" w:cstheme="majorHAnsi"/>
          <w:color w:val="000000"/>
        </w:rPr>
        <w:t xml:space="preserve"> </w:t>
      </w:r>
      <w:r w:rsidR="002C24A3">
        <w:rPr>
          <w:rFonts w:asciiTheme="majorHAnsi" w:hAnsiTheme="majorHAnsi" w:cstheme="majorHAnsi"/>
          <w:color w:val="000000"/>
        </w:rPr>
        <w:t xml:space="preserve">przedstawiam ofertę cenową, zgodnie z </w:t>
      </w:r>
      <w:r w:rsidR="00F128B9">
        <w:rPr>
          <w:rFonts w:asciiTheme="majorHAnsi" w:hAnsiTheme="majorHAnsi" w:cstheme="majorHAnsi"/>
          <w:color w:val="000000"/>
        </w:rPr>
        <w:t xml:space="preserve">załącznikiem 1 do zapytania. </w:t>
      </w:r>
    </w:p>
    <w:p w14:paraId="4E265990" w14:textId="4614E50F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267FD7EB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14:paraId="118B1BF4" w14:textId="77777777" w:rsidR="005753C5" w:rsidRPr="00C62606" w:rsidRDefault="005753C5" w:rsidP="005753C5">
      <w:pPr>
        <w:widowControl w:val="0"/>
        <w:tabs>
          <w:tab w:val="right" w:pos="90"/>
        </w:tabs>
        <w:autoSpaceDE w:val="0"/>
        <w:autoSpaceDN w:val="0"/>
        <w:adjustRightInd w:val="0"/>
        <w:ind w:left="-142"/>
        <w:rPr>
          <w:rFonts w:asciiTheme="majorHAnsi" w:hAnsiTheme="majorHAnsi" w:cstheme="majorHAnsi"/>
          <w:b/>
          <w:bCs/>
          <w:color w:val="000000"/>
        </w:rPr>
      </w:pPr>
      <w:r w:rsidRPr="00C62606">
        <w:rPr>
          <w:rFonts w:asciiTheme="majorHAnsi" w:hAnsiTheme="majorHAnsi" w:cstheme="majorHAnsi"/>
          <w:b/>
          <w:bCs/>
          <w:color w:val="000000"/>
        </w:rPr>
        <w:t xml:space="preserve">  1.  Za cenę:</w:t>
      </w:r>
    </w:p>
    <w:p w14:paraId="20BC215B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14:paraId="6C585EFF" w14:textId="04E50621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C62606">
        <w:rPr>
          <w:rFonts w:asciiTheme="majorHAnsi" w:hAnsiTheme="majorHAnsi" w:cstheme="majorHAnsi"/>
          <w:color w:val="000000"/>
        </w:rPr>
        <w:t>cena netto</w:t>
      </w:r>
      <w:r w:rsidR="00A56BEA">
        <w:rPr>
          <w:rFonts w:asciiTheme="majorHAnsi" w:hAnsiTheme="majorHAnsi" w:cstheme="majorHAnsi"/>
          <w:color w:val="000000"/>
        </w:rPr>
        <w:t xml:space="preserve">: </w:t>
      </w:r>
      <w:r w:rsidRPr="00C62606">
        <w:rPr>
          <w:rFonts w:asciiTheme="majorHAnsi" w:hAnsiTheme="majorHAnsi" w:cstheme="majorHAnsi"/>
          <w:color w:val="000000"/>
        </w:rPr>
        <w:t xml:space="preserve"> </w:t>
      </w:r>
    </w:p>
    <w:p w14:paraId="15414CA8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052691CA" w14:textId="6128C8BF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C62606">
        <w:rPr>
          <w:rFonts w:asciiTheme="majorHAnsi" w:hAnsiTheme="majorHAnsi" w:cstheme="majorHAnsi"/>
          <w:color w:val="000000"/>
        </w:rPr>
        <w:t>podatek VAT</w:t>
      </w:r>
      <w:r w:rsidR="00A56BEA">
        <w:rPr>
          <w:rFonts w:asciiTheme="majorHAnsi" w:hAnsiTheme="majorHAnsi" w:cstheme="majorHAnsi"/>
          <w:color w:val="000000"/>
        </w:rPr>
        <w:t>:</w:t>
      </w:r>
      <w:r w:rsidR="000F1F5A">
        <w:rPr>
          <w:rFonts w:asciiTheme="majorHAnsi" w:hAnsiTheme="majorHAnsi" w:cstheme="majorHAnsi"/>
          <w:color w:val="000000"/>
        </w:rPr>
        <w:t xml:space="preserve"> </w:t>
      </w:r>
    </w:p>
    <w:p w14:paraId="33B3B42C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14:paraId="1013C1E5" w14:textId="74AA4065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u w:val="single"/>
        </w:rPr>
      </w:pPr>
      <w:r w:rsidRPr="00C62606">
        <w:rPr>
          <w:rFonts w:asciiTheme="majorHAnsi" w:hAnsiTheme="majorHAnsi" w:cstheme="majorHAnsi"/>
          <w:b/>
          <w:bCs/>
          <w:color w:val="000000"/>
        </w:rPr>
        <w:t>cena brutto</w:t>
      </w:r>
      <w:r w:rsidR="00A56BEA">
        <w:rPr>
          <w:rFonts w:asciiTheme="majorHAnsi" w:hAnsiTheme="majorHAnsi" w:cstheme="majorHAnsi"/>
          <w:b/>
          <w:bCs/>
          <w:color w:val="000000"/>
        </w:rPr>
        <w:t>:</w:t>
      </w:r>
      <w:r w:rsidR="000F1F5A">
        <w:rPr>
          <w:rFonts w:asciiTheme="majorHAnsi" w:hAnsiTheme="majorHAnsi" w:cstheme="majorHAnsi"/>
          <w:b/>
          <w:bCs/>
          <w:color w:val="000000"/>
        </w:rPr>
        <w:t xml:space="preserve"> </w:t>
      </w:r>
    </w:p>
    <w:p w14:paraId="610233B9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u w:val="single"/>
        </w:rPr>
      </w:pPr>
    </w:p>
    <w:p w14:paraId="593AEAC9" w14:textId="4A3C2DC3" w:rsidR="005753C5" w:rsidRPr="00C62606" w:rsidRDefault="005753C5" w:rsidP="0075153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C62606">
        <w:rPr>
          <w:rFonts w:asciiTheme="majorHAnsi" w:hAnsiTheme="majorHAnsi" w:cstheme="majorHAnsi"/>
          <w:color w:val="000000"/>
        </w:rPr>
        <w:t>(słownie:</w:t>
      </w:r>
      <w:r w:rsidR="009B0D66">
        <w:rPr>
          <w:rFonts w:asciiTheme="majorHAnsi" w:hAnsiTheme="majorHAnsi" w:cstheme="majorHAnsi"/>
          <w:color w:val="000000"/>
        </w:rPr>
        <w:t xml:space="preserve"> .......................................................................................................................................</w:t>
      </w:r>
      <w:r w:rsidR="00DC1004">
        <w:rPr>
          <w:rFonts w:asciiTheme="majorHAnsi" w:hAnsiTheme="majorHAnsi" w:cstheme="majorHAnsi"/>
          <w:color w:val="000000"/>
        </w:rPr>
        <w:t>)</w:t>
      </w:r>
      <w:r w:rsidR="0075153D" w:rsidRPr="00C62606">
        <w:rPr>
          <w:rFonts w:asciiTheme="majorHAnsi" w:hAnsiTheme="majorHAnsi" w:cstheme="majorHAnsi"/>
          <w:color w:val="000000"/>
        </w:rPr>
        <w:t xml:space="preserve">                                                           </w:t>
      </w:r>
      <w:r w:rsidR="00DC1004">
        <w:rPr>
          <w:rFonts w:asciiTheme="majorHAnsi" w:hAnsiTheme="majorHAnsi" w:cstheme="majorHAnsi"/>
          <w:color w:val="000000"/>
        </w:rPr>
        <w:t xml:space="preserve">                       </w:t>
      </w:r>
    </w:p>
    <w:p w14:paraId="444DFCCF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C62606">
        <w:rPr>
          <w:rFonts w:asciiTheme="majorHAnsi" w:hAnsiTheme="majorHAnsi" w:cstheme="majorHAnsi"/>
          <w:color w:val="000000"/>
        </w:rPr>
        <w:tab/>
      </w:r>
    </w:p>
    <w:p w14:paraId="328DB0C4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00C32740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59C55FC5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C62606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Załącznikami do oferty są następujące dokumenty:</w:t>
      </w:r>
    </w:p>
    <w:p w14:paraId="03F7F824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14:paraId="5AF72769" w14:textId="77777777" w:rsidR="005753C5" w:rsidRPr="00C62606" w:rsidRDefault="005753C5" w:rsidP="005753C5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  <w:r w:rsidRPr="00C62606">
        <w:rPr>
          <w:rFonts w:asciiTheme="majorHAnsi" w:hAnsiTheme="majorHAnsi" w:cstheme="majorHAnsi"/>
          <w:color w:val="000000"/>
          <w:sz w:val="22"/>
          <w:szCs w:val="22"/>
        </w:rPr>
        <w:t>1. załącznik cenowy</w:t>
      </w:r>
    </w:p>
    <w:p w14:paraId="56AFD909" w14:textId="35503338" w:rsidR="005753C5" w:rsidRPr="00C62606" w:rsidRDefault="005753C5" w:rsidP="005753C5">
      <w:pPr>
        <w:widowControl w:val="0"/>
        <w:tabs>
          <w:tab w:val="left" w:pos="9000"/>
        </w:tabs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60C9AC01" w14:textId="33D89933" w:rsidR="001B648D" w:rsidRPr="00C62606" w:rsidRDefault="001B648D" w:rsidP="005753C5">
      <w:pPr>
        <w:widowControl w:val="0"/>
        <w:tabs>
          <w:tab w:val="left" w:pos="9000"/>
        </w:tabs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177A1684" w14:textId="41BE8964" w:rsidR="001B648D" w:rsidRPr="00C62606" w:rsidRDefault="001B648D" w:rsidP="005753C5">
      <w:pPr>
        <w:widowControl w:val="0"/>
        <w:tabs>
          <w:tab w:val="left" w:pos="9000"/>
        </w:tabs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45A98716" w14:textId="77777777" w:rsidR="001B648D" w:rsidRPr="00C62606" w:rsidRDefault="001B648D" w:rsidP="005753C5">
      <w:pPr>
        <w:widowControl w:val="0"/>
        <w:tabs>
          <w:tab w:val="left" w:pos="9000"/>
        </w:tabs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33260BB5" w14:textId="77777777" w:rsidR="005753C5" w:rsidRPr="00C62606" w:rsidRDefault="005753C5" w:rsidP="005753C5">
      <w:pPr>
        <w:widowControl w:val="0"/>
        <w:tabs>
          <w:tab w:val="left" w:pos="9000"/>
        </w:tabs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58C5719C" w14:textId="77777777" w:rsidR="005753C5" w:rsidRPr="00C62606" w:rsidRDefault="005753C5" w:rsidP="005753C5">
      <w:pPr>
        <w:widowControl w:val="0"/>
        <w:tabs>
          <w:tab w:val="left" w:pos="9000"/>
        </w:tabs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  <w:r w:rsidRPr="00C62606">
        <w:rPr>
          <w:rFonts w:asciiTheme="majorHAnsi" w:hAnsiTheme="majorHAnsi" w:cstheme="majorHAnsi"/>
          <w:color w:val="000000"/>
          <w:sz w:val="22"/>
          <w:szCs w:val="22"/>
        </w:rPr>
        <w:t xml:space="preserve">miejscowość, data                                                                                         (imię i nazwisko) </w:t>
      </w:r>
    </w:p>
    <w:p w14:paraId="060DC836" w14:textId="5B63FECC" w:rsidR="00421A6D" w:rsidRDefault="005753C5" w:rsidP="00F128B9">
      <w:pPr>
        <w:widowControl w:val="0"/>
        <w:tabs>
          <w:tab w:val="left" w:pos="9000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C62606"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                                                           podpis uprawnionego przedstawiciela wykonawcy </w:t>
      </w:r>
    </w:p>
    <w:p w14:paraId="2632B6F8" w14:textId="77777777" w:rsidR="00F128B9" w:rsidRPr="00F128B9" w:rsidRDefault="00F128B9" w:rsidP="00F128B9">
      <w:pPr>
        <w:widowControl w:val="0"/>
        <w:tabs>
          <w:tab w:val="left" w:pos="9000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</w:p>
    <w:p w14:paraId="61B7731E" w14:textId="5B95348C" w:rsidR="002812A9" w:rsidRPr="002C441D" w:rsidRDefault="002C441D" w:rsidP="002C441D">
      <w:pPr>
        <w:jc w:val="center"/>
        <w:rPr>
          <w:rFonts w:asciiTheme="majorHAnsi" w:hAnsiTheme="majorHAnsi" w:cstheme="majorHAnsi"/>
          <w:b/>
          <w:sz w:val="26"/>
          <w:szCs w:val="26"/>
        </w:rPr>
      </w:pPr>
      <w:r w:rsidRPr="002C441D">
        <w:rPr>
          <w:rFonts w:asciiTheme="majorHAnsi" w:hAnsiTheme="majorHAnsi" w:cstheme="majorHAnsi"/>
          <w:b/>
          <w:sz w:val="26"/>
          <w:szCs w:val="26"/>
        </w:rPr>
        <w:lastRenderedPageBreak/>
        <w:t>Załącznik cenowy</w:t>
      </w:r>
    </w:p>
    <w:p w14:paraId="7D8F9820" w14:textId="08CBFB5D" w:rsidR="002812A9" w:rsidRPr="00C62606" w:rsidRDefault="002812A9" w:rsidP="005753C5">
      <w:pPr>
        <w:rPr>
          <w:rFonts w:asciiTheme="majorHAnsi" w:hAnsiTheme="majorHAnsi" w:cstheme="majorHAnsi"/>
        </w:rPr>
      </w:pPr>
    </w:p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2127"/>
        <w:gridCol w:w="4536"/>
        <w:gridCol w:w="2126"/>
        <w:gridCol w:w="1843"/>
      </w:tblGrid>
      <w:tr w:rsidR="00A627AB" w:rsidRPr="00C62606" w14:paraId="6E77C9DD" w14:textId="0D5D24A8" w:rsidTr="003213DA">
        <w:tc>
          <w:tcPr>
            <w:tcW w:w="2127" w:type="dxa"/>
          </w:tcPr>
          <w:p w14:paraId="34DE3012" w14:textId="77777777" w:rsidR="00A627AB" w:rsidRPr="00C62606" w:rsidRDefault="00A627AB" w:rsidP="00C4161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  <w:b/>
              </w:rPr>
              <w:t>Grupa</w:t>
            </w:r>
          </w:p>
        </w:tc>
        <w:tc>
          <w:tcPr>
            <w:tcW w:w="4536" w:type="dxa"/>
          </w:tcPr>
          <w:p w14:paraId="4AE70359" w14:textId="77777777" w:rsidR="00A627AB" w:rsidRPr="00C62606" w:rsidRDefault="00A627AB" w:rsidP="00C4161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  <w:b/>
              </w:rPr>
              <w:t>Wykaz</w:t>
            </w:r>
          </w:p>
        </w:tc>
        <w:tc>
          <w:tcPr>
            <w:tcW w:w="2126" w:type="dxa"/>
          </w:tcPr>
          <w:p w14:paraId="28B792CC" w14:textId="200BA708" w:rsidR="00A627AB" w:rsidRDefault="00A627AB" w:rsidP="00C41619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Cena Jednostkowa</w:t>
            </w:r>
          </w:p>
        </w:tc>
        <w:tc>
          <w:tcPr>
            <w:tcW w:w="1843" w:type="dxa"/>
          </w:tcPr>
          <w:p w14:paraId="4953F8B4" w14:textId="1684016F" w:rsidR="00A627AB" w:rsidRDefault="00A627AB" w:rsidP="00C41619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Wartość brutto</w:t>
            </w:r>
          </w:p>
        </w:tc>
      </w:tr>
      <w:tr w:rsidR="00A627AB" w:rsidRPr="00C62606" w14:paraId="1523C604" w14:textId="3578E9A8" w:rsidTr="002B7647">
        <w:trPr>
          <w:trHeight w:val="646"/>
        </w:trPr>
        <w:tc>
          <w:tcPr>
            <w:tcW w:w="2127" w:type="dxa"/>
            <w:vMerge w:val="restart"/>
          </w:tcPr>
          <w:p w14:paraId="0488145B" w14:textId="77777777" w:rsidR="00A627AB" w:rsidRPr="00C62606" w:rsidRDefault="00A627AB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  <w:b/>
              </w:rPr>
              <w:t>Pojazd specjalistyczny typu QUAD ratowniczy</w:t>
            </w:r>
          </w:p>
        </w:tc>
        <w:tc>
          <w:tcPr>
            <w:tcW w:w="4536" w:type="dxa"/>
          </w:tcPr>
          <w:p w14:paraId="73819E47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Pojazd typu QUAD z przyczepką ratowniczą</w:t>
            </w:r>
          </w:p>
          <w:p w14:paraId="38A5B5F9" w14:textId="0BA3EEBC" w:rsidR="00A627AB" w:rsidRPr="00457FEE" w:rsidRDefault="00A627AB" w:rsidP="00457FEE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</w:rPr>
              <w:t>-</w:t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2</w:t>
            </w:r>
            <w:r w:rsidRPr="00C62606">
              <w:rPr>
                <w:rFonts w:asciiTheme="majorHAnsi" w:hAnsiTheme="majorHAnsi" w:cstheme="majorHAnsi"/>
                <w:b/>
              </w:rPr>
              <w:t xml:space="preserve"> sztuki </w:t>
            </w:r>
          </w:p>
        </w:tc>
        <w:tc>
          <w:tcPr>
            <w:tcW w:w="2126" w:type="dxa"/>
          </w:tcPr>
          <w:p w14:paraId="58C4BCF3" w14:textId="01B464CA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7AA8AAD1" w14:textId="77777777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627AB" w:rsidRPr="00C62606" w14:paraId="601AC13A" w14:textId="77777777" w:rsidTr="002B7647">
        <w:trPr>
          <w:trHeight w:val="400"/>
        </w:trPr>
        <w:tc>
          <w:tcPr>
            <w:tcW w:w="2127" w:type="dxa"/>
            <w:vMerge/>
          </w:tcPr>
          <w:p w14:paraId="736CF65C" w14:textId="77777777" w:rsidR="00A627AB" w:rsidRPr="00C62606" w:rsidRDefault="00A627AB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3634157E" w14:textId="20320C82" w:rsidR="00A627AB" w:rsidRPr="000409CD" w:rsidRDefault="00A627AB" w:rsidP="00C62606">
            <w:pPr>
              <w:rPr>
                <w:rFonts w:asciiTheme="majorHAnsi" w:hAnsiTheme="majorHAnsi" w:cstheme="majorHAnsi"/>
              </w:rPr>
            </w:pPr>
            <w:r w:rsidRPr="00457FEE">
              <w:rPr>
                <w:rFonts w:asciiTheme="majorHAnsi" w:hAnsiTheme="majorHAnsi" w:cstheme="majorHAnsi"/>
              </w:rPr>
              <w:t>Pojazd typu QUAD</w:t>
            </w:r>
            <w:r w:rsidR="000409CD">
              <w:rPr>
                <w:rFonts w:asciiTheme="majorHAnsi" w:hAnsiTheme="majorHAnsi" w:cstheme="majorHAnsi"/>
              </w:rPr>
              <w:t xml:space="preserve"> </w:t>
            </w:r>
            <w:r w:rsidRPr="00457FEE">
              <w:rPr>
                <w:rFonts w:asciiTheme="majorHAnsi" w:hAnsiTheme="majorHAnsi" w:cstheme="majorHAnsi"/>
                <w:b/>
              </w:rPr>
              <w:t>- 1 sztuka</w:t>
            </w:r>
          </w:p>
        </w:tc>
        <w:tc>
          <w:tcPr>
            <w:tcW w:w="2126" w:type="dxa"/>
          </w:tcPr>
          <w:p w14:paraId="57DB8FD4" w14:textId="008B4FC9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1D299A8C" w14:textId="77777777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627AB" w:rsidRPr="00C62606" w14:paraId="44CBFB8F" w14:textId="33AE1D7F" w:rsidTr="003213DA">
        <w:tc>
          <w:tcPr>
            <w:tcW w:w="2127" w:type="dxa"/>
          </w:tcPr>
          <w:p w14:paraId="187043B3" w14:textId="77777777" w:rsidR="00A627AB" w:rsidRPr="00C62606" w:rsidRDefault="00A627AB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  <w:b/>
              </w:rPr>
              <w:t>Agregat pompowy S150</w:t>
            </w:r>
          </w:p>
        </w:tc>
        <w:tc>
          <w:tcPr>
            <w:tcW w:w="4536" w:type="dxa"/>
          </w:tcPr>
          <w:p w14:paraId="3A72F9F9" w14:textId="6F087F5F" w:rsidR="00A627AB" w:rsidRPr="002C441D" w:rsidRDefault="00A627AB" w:rsidP="002C441D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Agregat pompowy S150 na przyczepie dwuosiowej</w:t>
            </w:r>
            <w:r w:rsidR="000409CD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- </w:t>
            </w:r>
            <w:r w:rsidRPr="002C441D">
              <w:rPr>
                <w:rFonts w:asciiTheme="majorHAnsi" w:hAnsiTheme="majorHAnsi" w:cstheme="majorHAnsi"/>
                <w:b/>
              </w:rPr>
              <w:t>1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  <w:b/>
              </w:rPr>
              <w:t>sztuka</w:t>
            </w:r>
          </w:p>
        </w:tc>
        <w:tc>
          <w:tcPr>
            <w:tcW w:w="2126" w:type="dxa"/>
          </w:tcPr>
          <w:p w14:paraId="0141615A" w14:textId="680661FF" w:rsidR="00A627AB" w:rsidRPr="00114769" w:rsidRDefault="00A627AB" w:rsidP="00114769">
            <w:pPr>
              <w:ind w:left="36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39AE577F" w14:textId="77777777" w:rsidR="00A627AB" w:rsidRPr="00114769" w:rsidRDefault="00A627AB" w:rsidP="00114769">
            <w:pPr>
              <w:ind w:left="36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627AB" w:rsidRPr="00C62606" w14:paraId="4251D9FF" w14:textId="705F6C1D" w:rsidTr="003213DA">
        <w:trPr>
          <w:trHeight w:val="387"/>
        </w:trPr>
        <w:tc>
          <w:tcPr>
            <w:tcW w:w="2127" w:type="dxa"/>
            <w:vMerge w:val="restart"/>
          </w:tcPr>
          <w:p w14:paraId="286A56F3" w14:textId="77777777" w:rsidR="00A627AB" w:rsidRDefault="00A627AB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  <w:b/>
              </w:rPr>
              <w:t>Motopompy</w:t>
            </w:r>
            <w:r w:rsidR="00922858">
              <w:rPr>
                <w:rFonts w:asciiTheme="majorHAnsi" w:hAnsiTheme="majorHAnsi" w:cstheme="majorHAnsi"/>
                <w:b/>
              </w:rPr>
              <w:t>/</w:t>
            </w:r>
          </w:p>
          <w:p w14:paraId="607E7D15" w14:textId="49F75424" w:rsidR="00922858" w:rsidRPr="00C62606" w:rsidRDefault="00922858" w:rsidP="00C62606">
            <w:pPr>
              <w:rPr>
                <w:rFonts w:asciiTheme="majorHAnsi" w:hAnsiTheme="majorHAnsi" w:cstheme="majorHAnsi"/>
                <w:b/>
              </w:rPr>
            </w:pPr>
            <w:r w:rsidRPr="00922858">
              <w:rPr>
                <w:rFonts w:asciiTheme="majorHAnsi" w:hAnsiTheme="majorHAnsi" w:cstheme="majorHAnsi"/>
                <w:b/>
              </w:rPr>
              <w:t>Pompy</w:t>
            </w:r>
          </w:p>
        </w:tc>
        <w:tc>
          <w:tcPr>
            <w:tcW w:w="4536" w:type="dxa"/>
          </w:tcPr>
          <w:p w14:paraId="31BDD6E3" w14:textId="60074671" w:rsidR="00A627AB" w:rsidRPr="002C441D" w:rsidRDefault="00A627AB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Motopompa szlamowa</w:t>
            </w:r>
            <w:r w:rsidR="000409CD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</w:rPr>
              <w:t xml:space="preserve">- </w:t>
            </w:r>
            <w:r w:rsidRPr="00C62606">
              <w:rPr>
                <w:rFonts w:asciiTheme="majorHAnsi" w:hAnsiTheme="majorHAnsi" w:cstheme="majorHAnsi"/>
                <w:b/>
              </w:rPr>
              <w:t xml:space="preserve">4 sztuki </w:t>
            </w:r>
          </w:p>
        </w:tc>
        <w:tc>
          <w:tcPr>
            <w:tcW w:w="2126" w:type="dxa"/>
          </w:tcPr>
          <w:p w14:paraId="748C9AF8" w14:textId="77777777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17C39198" w14:textId="77777777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627AB" w:rsidRPr="00C62606" w14:paraId="613F4632" w14:textId="77777777" w:rsidTr="002B7647">
        <w:trPr>
          <w:trHeight w:val="278"/>
        </w:trPr>
        <w:tc>
          <w:tcPr>
            <w:tcW w:w="2127" w:type="dxa"/>
            <w:vMerge/>
          </w:tcPr>
          <w:p w14:paraId="541E04AD" w14:textId="77777777" w:rsidR="00A627AB" w:rsidRDefault="00A627AB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1EA64B19" w14:textId="00D4C44F" w:rsidR="00A627AB" w:rsidRPr="00C62606" w:rsidRDefault="00A627AB" w:rsidP="00236E39">
            <w:pPr>
              <w:rPr>
                <w:rFonts w:asciiTheme="majorHAnsi" w:hAnsiTheme="majorHAnsi" w:cstheme="majorHAnsi"/>
              </w:rPr>
            </w:pPr>
            <w:r w:rsidRPr="00236E39">
              <w:rPr>
                <w:rFonts w:asciiTheme="majorHAnsi" w:hAnsiTheme="majorHAnsi" w:cstheme="majorHAnsi"/>
              </w:rPr>
              <w:t xml:space="preserve">Pompa </w:t>
            </w:r>
            <w:r>
              <w:rPr>
                <w:rFonts w:asciiTheme="majorHAnsi" w:hAnsiTheme="majorHAnsi" w:cstheme="majorHAnsi"/>
              </w:rPr>
              <w:t>szlamowa</w:t>
            </w:r>
            <w:r w:rsidRPr="00236E39">
              <w:rPr>
                <w:rFonts w:asciiTheme="majorHAnsi" w:hAnsiTheme="majorHAnsi" w:cstheme="majorHAnsi"/>
              </w:rPr>
              <w:t xml:space="preserve"> elektryczna </w:t>
            </w:r>
            <w:r w:rsidR="000409CD">
              <w:rPr>
                <w:rFonts w:asciiTheme="majorHAnsi" w:hAnsiTheme="majorHAnsi" w:cstheme="majorHAnsi"/>
              </w:rPr>
              <w:t xml:space="preserve"> </w:t>
            </w:r>
            <w:r w:rsidRPr="00236E39">
              <w:rPr>
                <w:rFonts w:asciiTheme="majorHAnsi" w:hAnsiTheme="majorHAnsi" w:cstheme="majorHAnsi"/>
              </w:rPr>
              <w:t xml:space="preserve">- </w:t>
            </w:r>
            <w:r w:rsidRPr="00236E39">
              <w:rPr>
                <w:rFonts w:asciiTheme="majorHAnsi" w:hAnsiTheme="majorHAnsi" w:cstheme="majorHAnsi"/>
                <w:b/>
              </w:rPr>
              <w:t>1 sztuka</w:t>
            </w:r>
          </w:p>
        </w:tc>
        <w:tc>
          <w:tcPr>
            <w:tcW w:w="2126" w:type="dxa"/>
          </w:tcPr>
          <w:p w14:paraId="2F39271E" w14:textId="77777777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3E9E7D72" w14:textId="77777777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627AB" w:rsidRPr="00C62606" w14:paraId="2573CEEC" w14:textId="44B52DD7" w:rsidTr="003213DA">
        <w:tc>
          <w:tcPr>
            <w:tcW w:w="2127" w:type="dxa"/>
            <w:vMerge w:val="restart"/>
          </w:tcPr>
          <w:p w14:paraId="5924ED6B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78B4FD48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5265A413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20543C8E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5AA3CA48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58941CEC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452671BC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6EE617A1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0C256FA1" w14:textId="77777777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1B7F30B0" w14:textId="0507525D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</w:p>
          <w:p w14:paraId="797B8A27" w14:textId="77777777" w:rsidR="00A627AB" w:rsidRPr="00C62606" w:rsidRDefault="00A627AB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  <w:b/>
              </w:rPr>
              <w:t xml:space="preserve">Sprzęt i wyposażenie specjalistyczne  </w:t>
            </w:r>
          </w:p>
        </w:tc>
        <w:tc>
          <w:tcPr>
            <w:tcW w:w="4536" w:type="dxa"/>
          </w:tcPr>
          <w:p w14:paraId="136FFF8B" w14:textId="2C8E0C81" w:rsidR="00A627AB" w:rsidRPr="00C62606" w:rsidRDefault="00A627AB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 xml:space="preserve">Narzędzie hydrauliczne kombi akumulatorowe </w:t>
            </w:r>
            <w:r w:rsidR="00FA0336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  <w:b/>
              </w:rPr>
              <w:t>– 1 komplet</w:t>
            </w:r>
          </w:p>
        </w:tc>
        <w:tc>
          <w:tcPr>
            <w:tcW w:w="2126" w:type="dxa"/>
          </w:tcPr>
          <w:p w14:paraId="21AAA3B4" w14:textId="77777777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75AC5EBA" w14:textId="77777777" w:rsidR="00A627AB" w:rsidRPr="00114769" w:rsidRDefault="00A627AB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221CA3E5" w14:textId="70BB0CAA" w:rsidTr="003213DA">
        <w:tc>
          <w:tcPr>
            <w:tcW w:w="2127" w:type="dxa"/>
            <w:vMerge/>
          </w:tcPr>
          <w:p w14:paraId="66D5F572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67068B7F" w14:textId="5866F68F" w:rsidR="007A0D79" w:rsidRPr="00FA033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 xml:space="preserve">Rozpieracz ramienny </w:t>
            </w:r>
            <w:r w:rsidR="00FA0336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  <w:b/>
              </w:rPr>
              <w:t>– 1 sztuka</w:t>
            </w:r>
          </w:p>
        </w:tc>
        <w:tc>
          <w:tcPr>
            <w:tcW w:w="2126" w:type="dxa"/>
          </w:tcPr>
          <w:p w14:paraId="6724F721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52E1C2C7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52316F71" w14:textId="39FA3139" w:rsidTr="003213DA">
        <w:tc>
          <w:tcPr>
            <w:tcW w:w="2127" w:type="dxa"/>
            <w:vMerge/>
          </w:tcPr>
          <w:p w14:paraId="3FC85239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0307255F" w14:textId="77777777" w:rsidR="007A0D79" w:rsidRPr="00C6260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Łańcuch do rozpieracza ramiennego</w:t>
            </w:r>
          </w:p>
          <w:p w14:paraId="44316269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</w:rPr>
              <w:t xml:space="preserve"> –</w:t>
            </w:r>
            <w:r w:rsidRPr="00C62606">
              <w:rPr>
                <w:rFonts w:asciiTheme="majorHAnsi" w:hAnsiTheme="majorHAnsi" w:cstheme="majorHAnsi"/>
                <w:b/>
              </w:rPr>
              <w:t xml:space="preserve"> 1 sztuka</w:t>
            </w:r>
          </w:p>
        </w:tc>
        <w:tc>
          <w:tcPr>
            <w:tcW w:w="2126" w:type="dxa"/>
          </w:tcPr>
          <w:p w14:paraId="29C663E6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4E3F24E2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173746FB" w14:textId="6776CF63" w:rsidTr="003213DA">
        <w:tc>
          <w:tcPr>
            <w:tcW w:w="2127" w:type="dxa"/>
            <w:vMerge/>
          </w:tcPr>
          <w:p w14:paraId="4D8D34B1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3F5DB0B3" w14:textId="250BBD51" w:rsidR="007A0D79" w:rsidRPr="00FA033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 xml:space="preserve">Wspornik do rozpieraczy </w:t>
            </w:r>
            <w:r w:rsidR="00FA0336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</w:rPr>
              <w:t>–</w:t>
            </w:r>
            <w:r w:rsidRPr="00C62606">
              <w:rPr>
                <w:rFonts w:asciiTheme="majorHAnsi" w:hAnsiTheme="majorHAnsi" w:cstheme="majorHAnsi"/>
                <w:b/>
              </w:rPr>
              <w:t xml:space="preserve"> 1 sztuka</w:t>
            </w:r>
          </w:p>
        </w:tc>
        <w:tc>
          <w:tcPr>
            <w:tcW w:w="2126" w:type="dxa"/>
          </w:tcPr>
          <w:p w14:paraId="1D677354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53FEE846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1391B45E" w14:textId="7521A110" w:rsidTr="003213DA">
        <w:tc>
          <w:tcPr>
            <w:tcW w:w="2127" w:type="dxa"/>
            <w:vMerge/>
          </w:tcPr>
          <w:p w14:paraId="3EAAB91D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456368A8" w14:textId="799091FE" w:rsidR="007A0D79" w:rsidRPr="00C62606" w:rsidRDefault="007A0D79" w:rsidP="00485CD3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 xml:space="preserve">Osłonka na ostre krawędzie </w:t>
            </w:r>
            <w:r w:rsidR="00FA0336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</w:rPr>
              <w:t xml:space="preserve">– </w:t>
            </w:r>
            <w:r w:rsidRPr="00C62606">
              <w:rPr>
                <w:rFonts w:asciiTheme="majorHAnsi" w:hAnsiTheme="majorHAnsi" w:cstheme="majorHAnsi"/>
                <w:b/>
              </w:rPr>
              <w:t xml:space="preserve">1 </w:t>
            </w:r>
            <w:r w:rsidR="00485CD3">
              <w:rPr>
                <w:rFonts w:asciiTheme="majorHAnsi" w:hAnsiTheme="majorHAnsi" w:cstheme="majorHAnsi"/>
                <w:b/>
              </w:rPr>
              <w:t>komplet</w:t>
            </w:r>
            <w:bookmarkStart w:id="0" w:name="_GoBack"/>
            <w:bookmarkEnd w:id="0"/>
          </w:p>
        </w:tc>
        <w:tc>
          <w:tcPr>
            <w:tcW w:w="2126" w:type="dxa"/>
          </w:tcPr>
          <w:p w14:paraId="7B0A6765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262CE8A3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1C2BAA04" w14:textId="23E57894" w:rsidTr="003213DA">
        <w:tc>
          <w:tcPr>
            <w:tcW w:w="2127" w:type="dxa"/>
            <w:vMerge/>
          </w:tcPr>
          <w:p w14:paraId="57C13C62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61BFFBF5" w14:textId="7BD342E1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</w:rPr>
              <w:t>Mini nożyce hydrauliczne</w:t>
            </w:r>
            <w:r w:rsidRPr="00C62606">
              <w:rPr>
                <w:rFonts w:asciiTheme="majorHAnsi" w:hAnsiTheme="majorHAnsi" w:cstheme="majorHAnsi"/>
                <w:b/>
              </w:rPr>
              <w:t xml:space="preserve"> </w:t>
            </w:r>
            <w:r w:rsidR="00FA0336">
              <w:rPr>
                <w:rFonts w:asciiTheme="majorHAnsi" w:hAnsiTheme="majorHAnsi" w:cstheme="majorHAnsi"/>
                <w:b/>
              </w:rPr>
              <w:t xml:space="preserve"> </w:t>
            </w:r>
            <w:r w:rsidRPr="00C62606">
              <w:rPr>
                <w:rFonts w:asciiTheme="majorHAnsi" w:hAnsiTheme="majorHAnsi" w:cstheme="majorHAnsi"/>
                <w:b/>
              </w:rPr>
              <w:t>– 1 sztuka</w:t>
            </w:r>
          </w:p>
        </w:tc>
        <w:tc>
          <w:tcPr>
            <w:tcW w:w="2126" w:type="dxa"/>
          </w:tcPr>
          <w:p w14:paraId="41A1136C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354F848E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208CF575" w14:textId="469D1DAB" w:rsidTr="003213DA">
        <w:tc>
          <w:tcPr>
            <w:tcW w:w="2127" w:type="dxa"/>
            <w:vMerge/>
          </w:tcPr>
          <w:p w14:paraId="52262EB3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5CED5D61" w14:textId="5F3991CE" w:rsidR="007A0D79" w:rsidRPr="00C62606" w:rsidRDefault="007A0D79" w:rsidP="00FA033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 xml:space="preserve">Zestaw poduszek SFB </w:t>
            </w:r>
            <w:r w:rsidRPr="00C62606">
              <w:rPr>
                <w:rFonts w:asciiTheme="majorHAnsi" w:hAnsiTheme="majorHAnsi" w:cstheme="majorHAnsi"/>
                <w:b/>
              </w:rPr>
              <w:t xml:space="preserve">– </w:t>
            </w:r>
            <w:r w:rsidR="00FA0336">
              <w:rPr>
                <w:rFonts w:asciiTheme="majorHAnsi" w:hAnsiTheme="majorHAnsi" w:cstheme="majorHAnsi"/>
                <w:b/>
              </w:rPr>
              <w:t>3</w:t>
            </w:r>
            <w:r w:rsidRPr="00C62606">
              <w:rPr>
                <w:rFonts w:asciiTheme="majorHAnsi" w:hAnsiTheme="majorHAnsi" w:cstheme="majorHAnsi"/>
                <w:b/>
              </w:rPr>
              <w:t xml:space="preserve"> sztuki</w:t>
            </w:r>
          </w:p>
        </w:tc>
        <w:tc>
          <w:tcPr>
            <w:tcW w:w="2126" w:type="dxa"/>
          </w:tcPr>
          <w:p w14:paraId="62430827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1487FA0C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1C559877" w14:textId="3F90586E" w:rsidTr="003213DA">
        <w:tc>
          <w:tcPr>
            <w:tcW w:w="2127" w:type="dxa"/>
            <w:vMerge/>
          </w:tcPr>
          <w:p w14:paraId="5AB15FAC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3CA14053" w14:textId="6A1FB4F3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</w:rPr>
              <w:t>Pilarka spalinowa</w:t>
            </w:r>
            <w:r w:rsidRPr="00C62606">
              <w:rPr>
                <w:rFonts w:asciiTheme="majorHAnsi" w:hAnsiTheme="majorHAnsi" w:cstheme="majorHAnsi"/>
                <w:b/>
              </w:rPr>
              <w:t xml:space="preserve"> – 1 sztuka</w:t>
            </w:r>
          </w:p>
        </w:tc>
        <w:tc>
          <w:tcPr>
            <w:tcW w:w="2126" w:type="dxa"/>
          </w:tcPr>
          <w:p w14:paraId="5456DEAE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1F9D4509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4B6DF380" w14:textId="6F6E3246" w:rsidTr="003213DA">
        <w:tc>
          <w:tcPr>
            <w:tcW w:w="2127" w:type="dxa"/>
            <w:vMerge/>
          </w:tcPr>
          <w:p w14:paraId="1AC6BF0F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6E256264" w14:textId="55B73776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</w:rPr>
              <w:t>Radiotelefon przewoźny</w:t>
            </w:r>
            <w:r w:rsidRPr="00C62606">
              <w:rPr>
                <w:rFonts w:asciiTheme="majorHAnsi" w:hAnsiTheme="majorHAnsi" w:cstheme="majorHAnsi"/>
                <w:b/>
              </w:rPr>
              <w:t xml:space="preserve"> – 1 sztuka</w:t>
            </w:r>
          </w:p>
        </w:tc>
        <w:tc>
          <w:tcPr>
            <w:tcW w:w="2126" w:type="dxa"/>
          </w:tcPr>
          <w:p w14:paraId="3D0AB96B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718B969F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674BFE3F" w14:textId="131E40E2" w:rsidTr="003213DA">
        <w:tc>
          <w:tcPr>
            <w:tcW w:w="2127" w:type="dxa"/>
            <w:vMerge/>
          </w:tcPr>
          <w:p w14:paraId="5423485F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4C759B5A" w14:textId="19B32819" w:rsidR="007A0D79" w:rsidRPr="00C6260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 xml:space="preserve">Przyczepka ratownicza – </w:t>
            </w:r>
            <w:r w:rsidRPr="00C62606">
              <w:rPr>
                <w:rFonts w:asciiTheme="majorHAnsi" w:hAnsiTheme="majorHAnsi" w:cstheme="majorHAnsi"/>
                <w:b/>
              </w:rPr>
              <w:t>1 sztuka</w:t>
            </w:r>
          </w:p>
        </w:tc>
        <w:tc>
          <w:tcPr>
            <w:tcW w:w="2126" w:type="dxa"/>
          </w:tcPr>
          <w:p w14:paraId="1D85CF0A" w14:textId="77777777" w:rsidR="007A0D79" w:rsidRPr="00114769" w:rsidRDefault="007A0D79" w:rsidP="00114769">
            <w:pPr>
              <w:ind w:left="72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0AABDFF8" w14:textId="77777777" w:rsidR="007A0D79" w:rsidRPr="00114769" w:rsidRDefault="007A0D79" w:rsidP="00114769">
            <w:pPr>
              <w:ind w:left="72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7274D4B0" w14:textId="7EBBD39A" w:rsidTr="003213DA">
        <w:tc>
          <w:tcPr>
            <w:tcW w:w="2127" w:type="dxa"/>
            <w:vMerge/>
          </w:tcPr>
          <w:p w14:paraId="6965A960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67B096F0" w14:textId="7FB9CAE7" w:rsidR="007A0D79" w:rsidRPr="00FA033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Bosak dielekt</w:t>
            </w:r>
            <w:r>
              <w:rPr>
                <w:rFonts w:asciiTheme="majorHAnsi" w:hAnsiTheme="majorHAnsi" w:cstheme="majorHAnsi"/>
              </w:rPr>
              <w:t>r</w:t>
            </w:r>
            <w:r w:rsidRPr="00C62606">
              <w:rPr>
                <w:rFonts w:asciiTheme="majorHAnsi" w:hAnsiTheme="majorHAnsi" w:cstheme="majorHAnsi"/>
              </w:rPr>
              <w:t>yczny</w:t>
            </w:r>
            <w:r w:rsidR="00FA0336">
              <w:rPr>
                <w:rFonts w:asciiTheme="majorHAnsi" w:hAnsiTheme="majorHAnsi" w:cstheme="majorHAnsi"/>
              </w:rPr>
              <w:t xml:space="preserve"> </w:t>
            </w:r>
            <w:r w:rsidR="00FA0336">
              <w:rPr>
                <w:rFonts w:asciiTheme="majorHAnsi" w:hAnsiTheme="majorHAnsi" w:cstheme="majorHAnsi"/>
                <w:b/>
              </w:rPr>
              <w:t>–</w:t>
            </w:r>
            <w:r w:rsidRPr="00C62606">
              <w:rPr>
                <w:rFonts w:asciiTheme="majorHAnsi" w:hAnsiTheme="majorHAnsi" w:cstheme="majorHAnsi"/>
                <w:b/>
              </w:rPr>
              <w:t xml:space="preserve"> 1 sztuka</w:t>
            </w:r>
          </w:p>
        </w:tc>
        <w:tc>
          <w:tcPr>
            <w:tcW w:w="2126" w:type="dxa"/>
          </w:tcPr>
          <w:p w14:paraId="78B2F808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06B1C917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72A64F2C" w14:textId="6D7C1A7F" w:rsidTr="003213DA">
        <w:tc>
          <w:tcPr>
            <w:tcW w:w="2127" w:type="dxa"/>
            <w:vMerge/>
          </w:tcPr>
          <w:p w14:paraId="0710595B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5EE510C1" w14:textId="26E0FEAA" w:rsidR="007A0D79" w:rsidRPr="00C6260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Nożyce do pedałów c45-9</w:t>
            </w:r>
            <w:r w:rsidR="00E3142B">
              <w:rPr>
                <w:rFonts w:asciiTheme="majorHAnsi" w:hAnsiTheme="majorHAnsi" w:cstheme="majorHAnsi"/>
              </w:rPr>
              <w:t xml:space="preserve"> </w:t>
            </w:r>
            <w:r w:rsidR="00E3142B">
              <w:rPr>
                <w:rFonts w:asciiTheme="majorHAnsi" w:hAnsiTheme="majorHAnsi" w:cstheme="majorHAnsi"/>
                <w:b/>
              </w:rPr>
              <w:t>–</w:t>
            </w:r>
            <w:r w:rsidRPr="00C62606">
              <w:rPr>
                <w:rFonts w:asciiTheme="majorHAnsi" w:hAnsiTheme="majorHAnsi" w:cstheme="majorHAnsi"/>
                <w:b/>
              </w:rPr>
              <w:t xml:space="preserve"> 1 sztuka</w:t>
            </w:r>
          </w:p>
        </w:tc>
        <w:tc>
          <w:tcPr>
            <w:tcW w:w="2126" w:type="dxa"/>
          </w:tcPr>
          <w:p w14:paraId="783D24C8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4D115B3E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0EA34FA4" w14:textId="2DE642F3" w:rsidTr="003213DA">
        <w:tc>
          <w:tcPr>
            <w:tcW w:w="2127" w:type="dxa"/>
            <w:vMerge/>
          </w:tcPr>
          <w:p w14:paraId="71383C6C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773048EA" w14:textId="6FF77B7E" w:rsidR="007A0D79" w:rsidRPr="00C6260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Latarka strażacka</w:t>
            </w:r>
            <w:r w:rsidR="00E3142B">
              <w:rPr>
                <w:rFonts w:asciiTheme="majorHAnsi" w:hAnsiTheme="majorHAnsi" w:cstheme="majorHAnsi"/>
              </w:rPr>
              <w:t xml:space="preserve"> </w:t>
            </w:r>
            <w:r w:rsidR="00E3142B">
              <w:rPr>
                <w:rFonts w:asciiTheme="majorHAnsi" w:hAnsiTheme="majorHAnsi" w:cstheme="majorHAnsi"/>
                <w:b/>
              </w:rPr>
              <w:t>–</w:t>
            </w:r>
            <w:r w:rsidRPr="00C62606">
              <w:rPr>
                <w:rFonts w:asciiTheme="majorHAnsi" w:hAnsiTheme="majorHAnsi" w:cstheme="majorHAnsi"/>
                <w:b/>
              </w:rPr>
              <w:t xml:space="preserve"> 4 sztuki</w:t>
            </w:r>
          </w:p>
        </w:tc>
        <w:tc>
          <w:tcPr>
            <w:tcW w:w="2126" w:type="dxa"/>
          </w:tcPr>
          <w:p w14:paraId="3FE1E041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75A32D8E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0B387B2D" w14:textId="77777777" w:rsidTr="003213DA">
        <w:tc>
          <w:tcPr>
            <w:tcW w:w="2127" w:type="dxa"/>
            <w:vMerge/>
          </w:tcPr>
          <w:p w14:paraId="0E2FFE94" w14:textId="77777777" w:rsidR="007A0D79" w:rsidRPr="00C62606" w:rsidRDefault="007A0D79" w:rsidP="000B773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6246290A" w14:textId="543F7AA6" w:rsidR="007A0D79" w:rsidRPr="003E6D6D" w:rsidRDefault="007A0D79" w:rsidP="002B764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B773E">
              <w:rPr>
                <w:rFonts w:asciiTheme="majorHAnsi" w:hAnsiTheme="majorHAnsi" w:cstheme="majorHAnsi"/>
                <w:color w:val="000000"/>
              </w:rPr>
              <w:t xml:space="preserve">Podpora teleskopowa stalowa </w:t>
            </w:r>
            <w:proofErr w:type="spellStart"/>
            <w:r w:rsidRPr="000B773E">
              <w:rPr>
                <w:rFonts w:asciiTheme="majorHAnsi" w:hAnsiTheme="majorHAnsi" w:cstheme="majorHAnsi"/>
                <w:color w:val="000000"/>
              </w:rPr>
              <w:t>Rescue</w:t>
            </w:r>
            <w:proofErr w:type="spellEnd"/>
            <w:r w:rsidRPr="000B773E">
              <w:rPr>
                <w:rFonts w:asciiTheme="majorHAnsi" w:hAnsiTheme="majorHAnsi" w:cstheme="majorHAnsi"/>
                <w:color w:val="000000"/>
              </w:rPr>
              <w:t xml:space="preserve"> </w:t>
            </w:r>
            <w:proofErr w:type="spellStart"/>
            <w:r w:rsidRPr="000B773E">
              <w:rPr>
                <w:rFonts w:asciiTheme="majorHAnsi" w:hAnsiTheme="majorHAnsi" w:cstheme="majorHAnsi"/>
                <w:color w:val="000000"/>
              </w:rPr>
              <w:t>Strut</w:t>
            </w:r>
            <w:proofErr w:type="spellEnd"/>
            <w:r w:rsidRPr="000B773E">
              <w:rPr>
                <w:rFonts w:asciiTheme="majorHAnsi" w:hAnsiTheme="majorHAnsi" w:cstheme="majorHAnsi"/>
                <w:color w:val="000000"/>
              </w:rPr>
              <w:t xml:space="preserve"> PT-</w:t>
            </w:r>
            <w:r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Pr="000B773E">
              <w:rPr>
                <w:rFonts w:asciiTheme="majorHAnsi" w:hAnsiTheme="majorHAnsi" w:cstheme="majorHAnsi"/>
                <w:color w:val="000000"/>
              </w:rPr>
              <w:t>1215 w torbie</w:t>
            </w:r>
            <w:r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="003B6B11">
              <w:rPr>
                <w:rFonts w:asciiTheme="majorHAnsi" w:hAnsiTheme="majorHAnsi" w:cstheme="majorHAnsi"/>
                <w:b/>
                <w:color w:val="000000"/>
              </w:rPr>
              <w:t>–</w:t>
            </w:r>
            <w:r w:rsidRPr="000B773E">
              <w:rPr>
                <w:rFonts w:asciiTheme="majorHAnsi" w:hAnsiTheme="majorHAnsi" w:cstheme="majorHAnsi"/>
                <w:b/>
                <w:color w:val="000000"/>
              </w:rPr>
              <w:t xml:space="preserve"> 2 sztuki</w:t>
            </w:r>
          </w:p>
        </w:tc>
        <w:tc>
          <w:tcPr>
            <w:tcW w:w="2126" w:type="dxa"/>
          </w:tcPr>
          <w:p w14:paraId="1DBE0FEF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1F75F4AE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64B0F054" w14:textId="77777777" w:rsidTr="003213DA">
        <w:tc>
          <w:tcPr>
            <w:tcW w:w="2127" w:type="dxa"/>
            <w:vMerge/>
          </w:tcPr>
          <w:p w14:paraId="0E49956B" w14:textId="77777777" w:rsidR="007A0D79" w:rsidRPr="00C62606" w:rsidRDefault="007A0D79" w:rsidP="000B773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01B7B8E7" w14:textId="77777777" w:rsidR="007A0D79" w:rsidRPr="000B773E" w:rsidRDefault="007A0D79" w:rsidP="002B764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B773E">
              <w:rPr>
                <w:rFonts w:asciiTheme="majorHAnsi" w:hAnsiTheme="majorHAnsi" w:cstheme="majorHAnsi"/>
                <w:color w:val="000000"/>
              </w:rPr>
              <w:t>Zestaw ratownictwa medycznego PSP R1 w</w:t>
            </w:r>
          </w:p>
          <w:p w14:paraId="37F5D8ED" w14:textId="26B620D6" w:rsidR="007A0D79" w:rsidRPr="003B6B11" w:rsidRDefault="007A0D79" w:rsidP="002B764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B773E">
              <w:rPr>
                <w:rFonts w:asciiTheme="majorHAnsi" w:hAnsiTheme="majorHAnsi" w:cstheme="majorHAnsi"/>
                <w:color w:val="000000"/>
              </w:rPr>
              <w:t>plecaku Black Front Gen2</w:t>
            </w:r>
            <w:r w:rsidR="003B6B11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="003B6B11">
              <w:rPr>
                <w:rFonts w:asciiTheme="majorHAnsi" w:hAnsiTheme="majorHAnsi" w:cstheme="majorHAnsi"/>
                <w:b/>
                <w:color w:val="000000"/>
              </w:rPr>
              <w:t>–</w:t>
            </w:r>
            <w:r w:rsidRPr="000B773E">
              <w:rPr>
                <w:rFonts w:asciiTheme="majorHAnsi" w:hAnsiTheme="majorHAnsi" w:cstheme="majorHAnsi"/>
                <w:b/>
                <w:color w:val="000000"/>
              </w:rPr>
              <w:t xml:space="preserve"> 1 komplet</w:t>
            </w:r>
          </w:p>
        </w:tc>
        <w:tc>
          <w:tcPr>
            <w:tcW w:w="2126" w:type="dxa"/>
          </w:tcPr>
          <w:p w14:paraId="4276A534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5CAC9A86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0AEA0899" w14:textId="77777777" w:rsidTr="003213DA">
        <w:tc>
          <w:tcPr>
            <w:tcW w:w="2127" w:type="dxa"/>
            <w:vMerge/>
          </w:tcPr>
          <w:p w14:paraId="3901AF96" w14:textId="77777777" w:rsidR="007A0D79" w:rsidRPr="00C62606" w:rsidRDefault="007A0D79" w:rsidP="000B773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10B9E430" w14:textId="330A4D9A" w:rsidR="007A0D79" w:rsidRPr="003E6D6D" w:rsidRDefault="007A0D79" w:rsidP="002B764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B773E">
              <w:rPr>
                <w:rFonts w:asciiTheme="majorHAnsi" w:hAnsiTheme="majorHAnsi" w:cstheme="majorHAnsi"/>
                <w:color w:val="000000"/>
              </w:rPr>
              <w:t xml:space="preserve">Podnośnik Hi-Lift First </w:t>
            </w:r>
            <w:proofErr w:type="spellStart"/>
            <w:r w:rsidRPr="000B773E">
              <w:rPr>
                <w:rFonts w:asciiTheme="majorHAnsi" w:hAnsiTheme="majorHAnsi" w:cstheme="majorHAnsi"/>
                <w:color w:val="000000"/>
              </w:rPr>
              <w:t>Responder</w:t>
            </w:r>
            <w:proofErr w:type="spellEnd"/>
            <w:r w:rsidRPr="000B773E">
              <w:rPr>
                <w:rFonts w:asciiTheme="majorHAnsi" w:hAnsiTheme="majorHAnsi" w:cstheme="majorHAnsi"/>
                <w:color w:val="000000"/>
              </w:rPr>
              <w:t xml:space="preserve"> Jack 60" (152</w:t>
            </w:r>
            <w:r w:rsidR="003B6B11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Pr="000B773E">
              <w:rPr>
                <w:rFonts w:asciiTheme="majorHAnsi" w:hAnsiTheme="majorHAnsi" w:cstheme="majorHAnsi"/>
                <w:color w:val="000000"/>
              </w:rPr>
              <w:t>cm)</w:t>
            </w:r>
            <w:r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="003B6B11">
              <w:rPr>
                <w:rFonts w:asciiTheme="majorHAnsi" w:hAnsiTheme="majorHAnsi" w:cstheme="majorHAnsi"/>
                <w:b/>
                <w:color w:val="000000"/>
              </w:rPr>
              <w:t>–</w:t>
            </w:r>
            <w:r w:rsidRPr="000B773E">
              <w:rPr>
                <w:rFonts w:asciiTheme="majorHAnsi" w:hAnsiTheme="majorHAnsi" w:cstheme="majorHAnsi"/>
                <w:b/>
                <w:color w:val="000000"/>
              </w:rPr>
              <w:t xml:space="preserve"> 1 sztuka</w:t>
            </w:r>
          </w:p>
        </w:tc>
        <w:tc>
          <w:tcPr>
            <w:tcW w:w="2126" w:type="dxa"/>
          </w:tcPr>
          <w:p w14:paraId="61729034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0312FFC0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4135FF9A" w14:textId="10179328" w:rsidTr="003213DA">
        <w:tc>
          <w:tcPr>
            <w:tcW w:w="2127" w:type="dxa"/>
            <w:vMerge w:val="restart"/>
          </w:tcPr>
          <w:p w14:paraId="2A33128F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  <w:p w14:paraId="26C12FCA" w14:textId="118901E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  <w:p w14:paraId="5C533285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  <w:b/>
              </w:rPr>
              <w:t xml:space="preserve">Wyposażenie pozostałe </w:t>
            </w:r>
          </w:p>
        </w:tc>
        <w:tc>
          <w:tcPr>
            <w:tcW w:w="4536" w:type="dxa"/>
          </w:tcPr>
          <w:p w14:paraId="7EC605DC" w14:textId="3CF2838E" w:rsidR="007A0D79" w:rsidRPr="00C6260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Ubrania specjalistyczne</w:t>
            </w:r>
            <w:r w:rsidR="000409CD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  <w:b/>
              </w:rPr>
              <w:t>– 9 kompletów</w:t>
            </w:r>
          </w:p>
        </w:tc>
        <w:tc>
          <w:tcPr>
            <w:tcW w:w="2126" w:type="dxa"/>
          </w:tcPr>
          <w:p w14:paraId="599AF61C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73750EAA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09A26E26" w14:textId="6CC0853E" w:rsidTr="003213DA">
        <w:tc>
          <w:tcPr>
            <w:tcW w:w="2127" w:type="dxa"/>
            <w:vMerge/>
          </w:tcPr>
          <w:p w14:paraId="4F9B7B94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1AE0C54B" w14:textId="0FAEBB09" w:rsidR="007A0D79" w:rsidRPr="000409CD" w:rsidRDefault="007A0D79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</w:rPr>
              <w:t>Buty pożarnicze</w:t>
            </w:r>
            <w:r w:rsidRPr="00C62606">
              <w:rPr>
                <w:rFonts w:asciiTheme="majorHAnsi" w:hAnsiTheme="majorHAnsi" w:cstheme="majorHAnsi"/>
                <w:b/>
              </w:rPr>
              <w:t xml:space="preserve"> </w:t>
            </w:r>
            <w:r w:rsidR="000409CD">
              <w:rPr>
                <w:rFonts w:asciiTheme="majorHAnsi" w:hAnsiTheme="majorHAnsi" w:cstheme="majorHAnsi"/>
                <w:b/>
              </w:rPr>
              <w:t xml:space="preserve"> </w:t>
            </w:r>
            <w:r w:rsidRPr="00C62606">
              <w:rPr>
                <w:rFonts w:asciiTheme="majorHAnsi" w:hAnsiTheme="majorHAnsi" w:cstheme="majorHAnsi"/>
                <w:b/>
              </w:rPr>
              <w:t>– 9 kompletów</w:t>
            </w:r>
          </w:p>
        </w:tc>
        <w:tc>
          <w:tcPr>
            <w:tcW w:w="2126" w:type="dxa"/>
          </w:tcPr>
          <w:p w14:paraId="47048798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30C49489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7F39620C" w14:textId="00830CBD" w:rsidTr="003213DA">
        <w:tc>
          <w:tcPr>
            <w:tcW w:w="2127" w:type="dxa"/>
            <w:vMerge/>
          </w:tcPr>
          <w:p w14:paraId="37684C5F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2C24102A" w14:textId="125669B0" w:rsidR="007A0D79" w:rsidRPr="00C6260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Hełmy pożarnicze</w:t>
            </w:r>
            <w:r w:rsidR="000409CD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  <w:b/>
              </w:rPr>
              <w:t>- 9 kompletów</w:t>
            </w:r>
          </w:p>
        </w:tc>
        <w:tc>
          <w:tcPr>
            <w:tcW w:w="2126" w:type="dxa"/>
          </w:tcPr>
          <w:p w14:paraId="14B22687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3E8C4E48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3FD3C43F" w14:textId="27A3ECA9" w:rsidTr="003213DA">
        <w:tc>
          <w:tcPr>
            <w:tcW w:w="2127" w:type="dxa"/>
            <w:vMerge/>
          </w:tcPr>
          <w:p w14:paraId="57735447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6C7E567C" w14:textId="634AF149" w:rsidR="007A0D79" w:rsidRPr="00C6260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Rękawice strażackie</w:t>
            </w:r>
            <w:r w:rsidR="000409CD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  <w:b/>
              </w:rPr>
              <w:t>- 4 komplety</w:t>
            </w:r>
          </w:p>
        </w:tc>
        <w:tc>
          <w:tcPr>
            <w:tcW w:w="2126" w:type="dxa"/>
          </w:tcPr>
          <w:p w14:paraId="7C474A3B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56BADFCB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73FAAE13" w14:textId="5A2844C3" w:rsidTr="003213DA">
        <w:tc>
          <w:tcPr>
            <w:tcW w:w="2127" w:type="dxa"/>
            <w:vMerge/>
          </w:tcPr>
          <w:p w14:paraId="3A1C6E2B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536" w:type="dxa"/>
          </w:tcPr>
          <w:p w14:paraId="7BBFF513" w14:textId="4165CEED" w:rsidR="007A0D79" w:rsidRPr="00C62606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Kurtka typu sztormiak</w:t>
            </w:r>
            <w:r w:rsidR="000409CD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  <w:b/>
              </w:rPr>
              <w:t>- 6 sztuk</w:t>
            </w:r>
          </w:p>
        </w:tc>
        <w:tc>
          <w:tcPr>
            <w:tcW w:w="2126" w:type="dxa"/>
          </w:tcPr>
          <w:p w14:paraId="1B519746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55E2DAC2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A0D79" w:rsidRPr="00C62606" w14:paraId="4C247F2A" w14:textId="7AEF3038" w:rsidTr="003213DA">
        <w:tc>
          <w:tcPr>
            <w:tcW w:w="2127" w:type="dxa"/>
          </w:tcPr>
          <w:p w14:paraId="72F4FCBF" w14:textId="77777777" w:rsidR="007A0D79" w:rsidRPr="00C62606" w:rsidRDefault="007A0D79" w:rsidP="00C62606">
            <w:pPr>
              <w:rPr>
                <w:rFonts w:asciiTheme="majorHAnsi" w:hAnsiTheme="majorHAnsi" w:cstheme="majorHAnsi"/>
                <w:b/>
              </w:rPr>
            </w:pPr>
            <w:r w:rsidRPr="00C62606">
              <w:rPr>
                <w:rFonts w:asciiTheme="majorHAnsi" w:hAnsiTheme="majorHAnsi" w:cstheme="majorHAnsi"/>
                <w:b/>
              </w:rPr>
              <w:t xml:space="preserve">System alarmowania i powiadamiania </w:t>
            </w:r>
          </w:p>
        </w:tc>
        <w:tc>
          <w:tcPr>
            <w:tcW w:w="4536" w:type="dxa"/>
          </w:tcPr>
          <w:p w14:paraId="3DE96A92" w14:textId="77777777" w:rsidR="007A0D79" w:rsidRDefault="007A0D79" w:rsidP="00C62606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 xml:space="preserve">Syreny elektroniczne </w:t>
            </w:r>
          </w:p>
          <w:p w14:paraId="748B9119" w14:textId="5E355964" w:rsidR="007A0D79" w:rsidRPr="00C41619" w:rsidRDefault="007A0D79" w:rsidP="00C41619">
            <w:pPr>
              <w:rPr>
                <w:rFonts w:asciiTheme="majorHAnsi" w:hAnsiTheme="majorHAnsi" w:cstheme="majorHAnsi"/>
              </w:rPr>
            </w:pPr>
            <w:r w:rsidRPr="00C62606">
              <w:rPr>
                <w:rFonts w:asciiTheme="majorHAnsi" w:hAnsiTheme="majorHAnsi" w:cstheme="majorHAnsi"/>
              </w:rPr>
              <w:t>alarmowe</w:t>
            </w:r>
            <w:r w:rsidR="000409CD">
              <w:rPr>
                <w:rFonts w:asciiTheme="majorHAnsi" w:hAnsiTheme="majorHAnsi" w:cstheme="majorHAnsi"/>
              </w:rPr>
              <w:t xml:space="preserve"> </w:t>
            </w:r>
            <w:r w:rsidRPr="00C62606">
              <w:rPr>
                <w:rFonts w:asciiTheme="majorHAnsi" w:hAnsiTheme="majorHAnsi" w:cstheme="majorHAnsi"/>
              </w:rPr>
              <w:t xml:space="preserve">- </w:t>
            </w:r>
            <w:r w:rsidRPr="00C41619">
              <w:rPr>
                <w:rFonts w:asciiTheme="majorHAnsi" w:hAnsiTheme="majorHAnsi" w:cstheme="majorHAnsi"/>
                <w:b/>
              </w:rPr>
              <w:t xml:space="preserve">3 </w:t>
            </w:r>
            <w:r w:rsidRPr="00C62606">
              <w:rPr>
                <w:rFonts w:asciiTheme="majorHAnsi" w:hAnsiTheme="majorHAnsi" w:cstheme="majorHAnsi"/>
                <w:b/>
              </w:rPr>
              <w:t>komplety</w:t>
            </w:r>
          </w:p>
        </w:tc>
        <w:tc>
          <w:tcPr>
            <w:tcW w:w="2126" w:type="dxa"/>
          </w:tcPr>
          <w:p w14:paraId="3C7D327F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4519DC30" w14:textId="77777777" w:rsidR="007A0D79" w:rsidRPr="00114769" w:rsidRDefault="007A0D79" w:rsidP="0011476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B7647" w:rsidRPr="00C62606" w14:paraId="6E8F555E" w14:textId="77777777" w:rsidTr="00935E61">
        <w:tc>
          <w:tcPr>
            <w:tcW w:w="8789" w:type="dxa"/>
            <w:gridSpan w:val="3"/>
          </w:tcPr>
          <w:p w14:paraId="25CBB290" w14:textId="07E90175" w:rsidR="002B7647" w:rsidRPr="002B7647" w:rsidRDefault="002B7647" w:rsidP="002B7647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2B7647">
              <w:rPr>
                <w:rFonts w:asciiTheme="majorHAnsi" w:hAnsiTheme="majorHAnsi" w:cstheme="majorHAnsi"/>
                <w:b/>
              </w:rPr>
              <w:t>RAZEM</w:t>
            </w:r>
          </w:p>
        </w:tc>
        <w:tc>
          <w:tcPr>
            <w:tcW w:w="1843" w:type="dxa"/>
          </w:tcPr>
          <w:p w14:paraId="128E0CD7" w14:textId="77777777" w:rsidR="002B7647" w:rsidRPr="002B7647" w:rsidRDefault="002B7647" w:rsidP="0011476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p w14:paraId="1476DC74" w14:textId="432082E9" w:rsidR="002812A9" w:rsidRDefault="002812A9" w:rsidP="005753C5"/>
    <w:p w14:paraId="4C481EEF" w14:textId="10E9AB31" w:rsidR="002B7647" w:rsidRDefault="002B7647" w:rsidP="005753C5"/>
    <w:p w14:paraId="79E2C22B" w14:textId="77777777" w:rsidR="009B0D66" w:rsidRPr="00C62606" w:rsidRDefault="009B0D66" w:rsidP="009B0D66">
      <w:pPr>
        <w:widowControl w:val="0"/>
        <w:tabs>
          <w:tab w:val="left" w:pos="9000"/>
        </w:tabs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</w:rPr>
      </w:pPr>
      <w:r w:rsidRPr="00C62606">
        <w:rPr>
          <w:rFonts w:asciiTheme="majorHAnsi" w:hAnsiTheme="majorHAnsi" w:cstheme="majorHAnsi"/>
          <w:color w:val="000000"/>
          <w:sz w:val="22"/>
          <w:szCs w:val="22"/>
        </w:rPr>
        <w:t xml:space="preserve">miejscowość, data                                                                                         (imię i nazwisko) </w:t>
      </w:r>
    </w:p>
    <w:p w14:paraId="64C05B9C" w14:textId="146CD5BA" w:rsidR="002812A9" w:rsidRPr="002B7647" w:rsidRDefault="009B0D66" w:rsidP="002B7647">
      <w:pPr>
        <w:widowControl w:val="0"/>
        <w:tabs>
          <w:tab w:val="left" w:pos="9000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C62606"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                                                           podpis uprawnionego przedstawiciela wykonawcy </w:t>
      </w:r>
    </w:p>
    <w:sectPr w:rsidR="002812A9" w:rsidRPr="002B7647" w:rsidSect="00C75B30">
      <w:headerReference w:type="default" r:id="rId7"/>
      <w:headerReference w:type="first" r:id="rId8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3E79D" w14:textId="77777777" w:rsidR="0068130C" w:rsidRDefault="0068130C">
      <w:r>
        <w:separator/>
      </w:r>
    </w:p>
  </w:endnote>
  <w:endnote w:type="continuationSeparator" w:id="0">
    <w:p w14:paraId="540E9FFA" w14:textId="77777777" w:rsidR="0068130C" w:rsidRDefault="0068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D8B62" w14:textId="77777777" w:rsidR="0068130C" w:rsidRDefault="0068130C">
      <w:r>
        <w:separator/>
      </w:r>
    </w:p>
  </w:footnote>
  <w:footnote w:type="continuationSeparator" w:id="0">
    <w:p w14:paraId="4A928263" w14:textId="77777777" w:rsidR="0068130C" w:rsidRDefault="0068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4B34C" w14:textId="499EB65D" w:rsidR="0012466E" w:rsidRDefault="0012466E">
    <w:pPr>
      <w:pStyle w:val="Nagwek"/>
    </w:pPr>
    <w:r>
      <w:rPr>
        <w:noProof/>
      </w:rPr>
      <w:drawing>
        <wp:inline distT="0" distB="0" distL="0" distR="0" wp14:anchorId="68C6EA65" wp14:editId="6B27E8F9">
          <wp:extent cx="5759450" cy="535305"/>
          <wp:effectExtent l="0" t="0" r="0" b="0"/>
          <wp:docPr id="4" name="Obraz 4" descr="Ciąg 4 logotypów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ąg 4 logotypów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D59FF" w14:textId="692ADBDC" w:rsidR="00FA3671" w:rsidRDefault="000119FB">
    <w:pPr>
      <w:pStyle w:val="Nagwek"/>
    </w:pPr>
    <w:r>
      <w:t xml:space="preserve">  </w:t>
    </w:r>
    <w:r w:rsidR="00403969">
      <w:t xml:space="preserve"> </w:t>
    </w:r>
    <w:r w:rsidR="0012466E">
      <w:rPr>
        <w:noProof/>
      </w:rPr>
      <w:drawing>
        <wp:inline distT="0" distB="0" distL="0" distR="0" wp14:anchorId="2C41870D" wp14:editId="249E2A99">
          <wp:extent cx="5759450" cy="535449"/>
          <wp:effectExtent l="0" t="0" r="0" b="0"/>
          <wp:docPr id="2" name="Obraz 2" descr="Ciąg 4 logotypów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ąg 4 logotypów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5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3969">
      <w:t xml:space="preserve">            </w:t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1EE0BBF4"/>
    <w:lvl w:ilvl="0">
      <w:start w:val="1"/>
      <w:numFmt w:val="decimal"/>
      <w:pStyle w:val="Nagwek1"/>
      <w:lvlText w:val="%1."/>
      <w:lvlJc w:val="left"/>
      <w:pPr>
        <w:tabs>
          <w:tab w:val="num" w:pos="375"/>
        </w:tabs>
        <w:ind w:left="375" w:hanging="375"/>
      </w:pPr>
      <w:rPr>
        <w:b w:val="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C91E045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4001B7C"/>
    <w:multiLevelType w:val="hybridMultilevel"/>
    <w:tmpl w:val="E80A6B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13E6E"/>
    <w:multiLevelType w:val="hybridMultilevel"/>
    <w:tmpl w:val="816EDE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5734DE3"/>
    <w:multiLevelType w:val="hybridMultilevel"/>
    <w:tmpl w:val="197060B4"/>
    <w:lvl w:ilvl="0" w:tplc="7612309C">
      <w:start w:val="1"/>
      <w:numFmt w:val="decimal"/>
      <w:lvlText w:val="%1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2848B6"/>
    <w:multiLevelType w:val="hybridMultilevel"/>
    <w:tmpl w:val="CFBA982C"/>
    <w:lvl w:ilvl="0" w:tplc="B8B0AC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421BED"/>
    <w:multiLevelType w:val="hybridMultilevel"/>
    <w:tmpl w:val="0B5C0F76"/>
    <w:lvl w:ilvl="0" w:tplc="C33EC69C">
      <w:start w:val="1"/>
      <w:numFmt w:val="decimal"/>
      <w:lvlText w:val="%1)"/>
      <w:lvlJc w:val="left"/>
      <w:pPr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0DC73E55"/>
    <w:multiLevelType w:val="hybridMultilevel"/>
    <w:tmpl w:val="EA44D0E0"/>
    <w:lvl w:ilvl="0" w:tplc="22ACA3D2">
      <w:start w:val="1"/>
      <w:numFmt w:val="ordinal"/>
      <w:lvlText w:val="%1"/>
      <w:lvlJc w:val="left"/>
      <w:pPr>
        <w:ind w:left="720" w:hanging="360"/>
      </w:pPr>
      <w:rPr>
        <w:rFonts w:cstheme="minorBidi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A3C79"/>
    <w:multiLevelType w:val="hybridMultilevel"/>
    <w:tmpl w:val="E5B884EE"/>
    <w:lvl w:ilvl="0" w:tplc="27BA73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5C7699"/>
    <w:multiLevelType w:val="hybridMultilevel"/>
    <w:tmpl w:val="3A787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76685"/>
    <w:multiLevelType w:val="hybridMultilevel"/>
    <w:tmpl w:val="6F28C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F261D"/>
    <w:multiLevelType w:val="hybridMultilevel"/>
    <w:tmpl w:val="A2646D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E81CCD"/>
    <w:multiLevelType w:val="hybridMultilevel"/>
    <w:tmpl w:val="2FB48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D43B7"/>
    <w:multiLevelType w:val="hybridMultilevel"/>
    <w:tmpl w:val="5CDCB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52D9D"/>
    <w:multiLevelType w:val="hybridMultilevel"/>
    <w:tmpl w:val="568A67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7958A1"/>
    <w:multiLevelType w:val="hybridMultilevel"/>
    <w:tmpl w:val="A442F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22B96"/>
    <w:multiLevelType w:val="hybridMultilevel"/>
    <w:tmpl w:val="27262368"/>
    <w:lvl w:ilvl="0" w:tplc="FFCCFDC0">
      <w:start w:val="1"/>
      <w:numFmt w:val="bullet"/>
      <w:pStyle w:val="AMT-Lista3"/>
      <w:lvlText w:val=""/>
      <w:lvlJc w:val="left"/>
      <w:pPr>
        <w:tabs>
          <w:tab w:val="num" w:pos="1568"/>
        </w:tabs>
        <w:ind w:left="1568" w:hanging="360"/>
      </w:pPr>
      <w:rPr>
        <w:rFonts w:ascii="Symbol" w:hAnsi="Symbol" w:hint="default"/>
        <w:lang w:val="pl-PL"/>
      </w:rPr>
    </w:lvl>
    <w:lvl w:ilvl="1" w:tplc="0415000F">
      <w:start w:val="1"/>
      <w:numFmt w:val="bullet"/>
      <w:lvlText w:val="o"/>
      <w:lvlJc w:val="left"/>
      <w:pPr>
        <w:tabs>
          <w:tab w:val="num" w:pos="870"/>
        </w:tabs>
        <w:ind w:left="87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5E1FFF"/>
    <w:multiLevelType w:val="hybridMultilevel"/>
    <w:tmpl w:val="AACCEBFA"/>
    <w:lvl w:ilvl="0" w:tplc="22ACA3D2">
      <w:start w:val="1"/>
      <w:numFmt w:val="ordinal"/>
      <w:lvlText w:val="%1"/>
      <w:lvlJc w:val="left"/>
      <w:pPr>
        <w:ind w:left="720" w:hanging="360"/>
      </w:pPr>
      <w:rPr>
        <w:rFonts w:cstheme="minorBidi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F26F4"/>
    <w:multiLevelType w:val="hybridMultilevel"/>
    <w:tmpl w:val="7E723CE6"/>
    <w:lvl w:ilvl="0" w:tplc="4C7EE7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055D2"/>
    <w:multiLevelType w:val="multilevel"/>
    <w:tmpl w:val="6D861446"/>
    <w:name w:val="WW8Num32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551B41EF"/>
    <w:multiLevelType w:val="hybridMultilevel"/>
    <w:tmpl w:val="5E487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5286B"/>
    <w:multiLevelType w:val="hybridMultilevel"/>
    <w:tmpl w:val="A5E255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0D63C7"/>
    <w:multiLevelType w:val="hybridMultilevel"/>
    <w:tmpl w:val="2EA83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00FC7"/>
    <w:multiLevelType w:val="hybridMultilevel"/>
    <w:tmpl w:val="573AC8F4"/>
    <w:lvl w:ilvl="0" w:tplc="C6C2A5C8">
      <w:start w:val="1"/>
      <w:numFmt w:val="lowerLetter"/>
      <w:lvlText w:val="%1)"/>
      <w:lvlJc w:val="left"/>
      <w:pPr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7" w15:restartNumberingAfterBreak="0">
    <w:nsid w:val="5D694994"/>
    <w:multiLevelType w:val="hybridMultilevel"/>
    <w:tmpl w:val="4A643A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A09A3"/>
    <w:multiLevelType w:val="hybridMultilevel"/>
    <w:tmpl w:val="5EC297F4"/>
    <w:lvl w:ilvl="0" w:tplc="FB0CA332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A6729"/>
    <w:multiLevelType w:val="hybridMultilevel"/>
    <w:tmpl w:val="1026CED2"/>
    <w:lvl w:ilvl="0" w:tplc="DC682DEA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ascii="Calibri" w:hAnsi="Calibri" w:cs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892241"/>
    <w:multiLevelType w:val="hybridMultilevel"/>
    <w:tmpl w:val="B29EF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841A6"/>
    <w:multiLevelType w:val="hybridMultilevel"/>
    <w:tmpl w:val="9984E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C663A"/>
    <w:multiLevelType w:val="hybridMultilevel"/>
    <w:tmpl w:val="05E47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C5AD2"/>
    <w:multiLevelType w:val="hybridMultilevel"/>
    <w:tmpl w:val="E3FA717E"/>
    <w:lvl w:ilvl="0" w:tplc="C22E14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6212F"/>
    <w:multiLevelType w:val="hybridMultilevel"/>
    <w:tmpl w:val="95320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C0CD7"/>
    <w:multiLevelType w:val="multilevel"/>
    <w:tmpl w:val="FE36E370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77A24D29"/>
    <w:multiLevelType w:val="hybridMultilevel"/>
    <w:tmpl w:val="A5F06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D6A04"/>
    <w:multiLevelType w:val="hybridMultilevel"/>
    <w:tmpl w:val="4C90A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D7C8EA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93B29486">
      <w:start w:val="11"/>
      <w:numFmt w:val="bullet"/>
      <w:lvlText w:val="•"/>
      <w:lvlJc w:val="left"/>
      <w:pPr>
        <w:ind w:left="2688" w:hanging="708"/>
      </w:pPr>
      <w:rPr>
        <w:rFonts w:ascii="Calibri" w:eastAsia="Times New Roman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11FEF"/>
    <w:multiLevelType w:val="hybridMultilevel"/>
    <w:tmpl w:val="F23C893E"/>
    <w:lvl w:ilvl="0" w:tplc="EF0060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3"/>
  </w:num>
  <w:num w:numId="4">
    <w:abstractNumId w:val="11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9"/>
  </w:num>
  <w:num w:numId="10">
    <w:abstractNumId w:val="34"/>
  </w:num>
  <w:num w:numId="11">
    <w:abstractNumId w:val="6"/>
  </w:num>
  <w:num w:numId="12">
    <w:abstractNumId w:val="14"/>
  </w:num>
  <w:num w:numId="13">
    <w:abstractNumId w:val="12"/>
  </w:num>
  <w:num w:numId="14">
    <w:abstractNumId w:val="17"/>
  </w:num>
  <w:num w:numId="15">
    <w:abstractNumId w:val="23"/>
  </w:num>
  <w:num w:numId="16">
    <w:abstractNumId w:val="32"/>
  </w:num>
  <w:num w:numId="17">
    <w:abstractNumId w:val="37"/>
  </w:num>
  <w:num w:numId="18">
    <w:abstractNumId w:val="15"/>
  </w:num>
  <w:num w:numId="19">
    <w:abstractNumId w:val="0"/>
  </w:num>
  <w:num w:numId="20">
    <w:abstractNumId w:val="18"/>
  </w:num>
  <w:num w:numId="21">
    <w:abstractNumId w:val="21"/>
  </w:num>
  <w:num w:numId="22">
    <w:abstractNumId w:val="35"/>
  </w:num>
  <w:num w:numId="23">
    <w:abstractNumId w:val="22"/>
  </w:num>
  <w:num w:numId="24">
    <w:abstractNumId w:val="10"/>
  </w:num>
  <w:num w:numId="25">
    <w:abstractNumId w:val="20"/>
  </w:num>
  <w:num w:numId="26">
    <w:abstractNumId w:val="38"/>
  </w:num>
  <w:num w:numId="27">
    <w:abstractNumId w:val="9"/>
  </w:num>
  <w:num w:numId="28">
    <w:abstractNumId w:val="36"/>
  </w:num>
  <w:num w:numId="29">
    <w:abstractNumId w:val="24"/>
  </w:num>
  <w:num w:numId="30">
    <w:abstractNumId w:val="30"/>
  </w:num>
  <w:num w:numId="31">
    <w:abstractNumId w:val="29"/>
  </w:num>
  <w:num w:numId="32">
    <w:abstractNumId w:val="25"/>
  </w:num>
  <w:num w:numId="33">
    <w:abstractNumId w:val="8"/>
  </w:num>
  <w:num w:numId="34">
    <w:abstractNumId w:val="5"/>
  </w:num>
  <w:num w:numId="35">
    <w:abstractNumId w:val="7"/>
  </w:num>
  <w:num w:numId="36">
    <w:abstractNumId w:val="27"/>
  </w:num>
  <w:num w:numId="37">
    <w:abstractNumId w:val="16"/>
  </w:num>
  <w:num w:numId="38">
    <w:abstractNumId w:val="33"/>
  </w:num>
  <w:num w:numId="39">
    <w:abstractNumId w:val="28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D0"/>
    <w:rsid w:val="00002F19"/>
    <w:rsid w:val="00005A1B"/>
    <w:rsid w:val="000119FB"/>
    <w:rsid w:val="00015D57"/>
    <w:rsid w:val="000409CD"/>
    <w:rsid w:val="000445B6"/>
    <w:rsid w:val="00061F20"/>
    <w:rsid w:val="00080D3E"/>
    <w:rsid w:val="00080D83"/>
    <w:rsid w:val="00085CF2"/>
    <w:rsid w:val="00096884"/>
    <w:rsid w:val="000B1C63"/>
    <w:rsid w:val="000B1DD9"/>
    <w:rsid w:val="000B773E"/>
    <w:rsid w:val="000D283E"/>
    <w:rsid w:val="000E0E1D"/>
    <w:rsid w:val="000F1F5A"/>
    <w:rsid w:val="00100DBB"/>
    <w:rsid w:val="00110B97"/>
    <w:rsid w:val="00114769"/>
    <w:rsid w:val="001167C5"/>
    <w:rsid w:val="00122D46"/>
    <w:rsid w:val="0012466E"/>
    <w:rsid w:val="00124D4A"/>
    <w:rsid w:val="00130B23"/>
    <w:rsid w:val="00155260"/>
    <w:rsid w:val="001B210F"/>
    <w:rsid w:val="001B648D"/>
    <w:rsid w:val="001C7449"/>
    <w:rsid w:val="001D0493"/>
    <w:rsid w:val="001D0E1F"/>
    <w:rsid w:val="001E7C33"/>
    <w:rsid w:val="0023369E"/>
    <w:rsid w:val="00236E39"/>
    <w:rsid w:val="0024040C"/>
    <w:rsid w:val="00241C1F"/>
    <w:rsid w:val="002425AE"/>
    <w:rsid w:val="002658B8"/>
    <w:rsid w:val="002675D7"/>
    <w:rsid w:val="00277AF1"/>
    <w:rsid w:val="002812A9"/>
    <w:rsid w:val="002A4B23"/>
    <w:rsid w:val="002A7C14"/>
    <w:rsid w:val="002B32A7"/>
    <w:rsid w:val="002B49B8"/>
    <w:rsid w:val="002B7647"/>
    <w:rsid w:val="002C24A3"/>
    <w:rsid w:val="002C441D"/>
    <w:rsid w:val="002C4B1B"/>
    <w:rsid w:val="002C4F14"/>
    <w:rsid w:val="002C6347"/>
    <w:rsid w:val="002D17E9"/>
    <w:rsid w:val="0031022B"/>
    <w:rsid w:val="00320AAC"/>
    <w:rsid w:val="003213DA"/>
    <w:rsid w:val="00325198"/>
    <w:rsid w:val="00326C31"/>
    <w:rsid w:val="00326E3A"/>
    <w:rsid w:val="003337AC"/>
    <w:rsid w:val="0035482A"/>
    <w:rsid w:val="003619F2"/>
    <w:rsid w:val="00365820"/>
    <w:rsid w:val="003823AD"/>
    <w:rsid w:val="003B3BD4"/>
    <w:rsid w:val="003B6B11"/>
    <w:rsid w:val="003C554F"/>
    <w:rsid w:val="003E2753"/>
    <w:rsid w:val="003E3CB7"/>
    <w:rsid w:val="003E6D6D"/>
    <w:rsid w:val="003F4AF1"/>
    <w:rsid w:val="0040149C"/>
    <w:rsid w:val="00403969"/>
    <w:rsid w:val="004143C2"/>
    <w:rsid w:val="00414478"/>
    <w:rsid w:val="00415F60"/>
    <w:rsid w:val="00421A6D"/>
    <w:rsid w:val="004360DA"/>
    <w:rsid w:val="00457FEE"/>
    <w:rsid w:val="004606D5"/>
    <w:rsid w:val="00462D5C"/>
    <w:rsid w:val="00470B3D"/>
    <w:rsid w:val="00485CD3"/>
    <w:rsid w:val="004861BD"/>
    <w:rsid w:val="00486526"/>
    <w:rsid w:val="00492BD3"/>
    <w:rsid w:val="004A3B49"/>
    <w:rsid w:val="004B70BD"/>
    <w:rsid w:val="004C5E89"/>
    <w:rsid w:val="004D4E62"/>
    <w:rsid w:val="0052111D"/>
    <w:rsid w:val="00537F26"/>
    <w:rsid w:val="00547D91"/>
    <w:rsid w:val="005714F3"/>
    <w:rsid w:val="005753C5"/>
    <w:rsid w:val="005760A9"/>
    <w:rsid w:val="00594464"/>
    <w:rsid w:val="005A0BC7"/>
    <w:rsid w:val="005B363C"/>
    <w:rsid w:val="005C4B62"/>
    <w:rsid w:val="00622781"/>
    <w:rsid w:val="00640BFF"/>
    <w:rsid w:val="00663113"/>
    <w:rsid w:val="0068130C"/>
    <w:rsid w:val="00691508"/>
    <w:rsid w:val="00694164"/>
    <w:rsid w:val="0069621B"/>
    <w:rsid w:val="00697B01"/>
    <w:rsid w:val="006E6775"/>
    <w:rsid w:val="006E789C"/>
    <w:rsid w:val="006F209E"/>
    <w:rsid w:val="007163CD"/>
    <w:rsid w:val="00727F94"/>
    <w:rsid w:val="007337EB"/>
    <w:rsid w:val="00745D18"/>
    <w:rsid w:val="0075153D"/>
    <w:rsid w:val="0077552D"/>
    <w:rsid w:val="00776530"/>
    <w:rsid w:val="00791E8E"/>
    <w:rsid w:val="007A0109"/>
    <w:rsid w:val="007A0D79"/>
    <w:rsid w:val="007B2500"/>
    <w:rsid w:val="007D61D6"/>
    <w:rsid w:val="007D6979"/>
    <w:rsid w:val="007E1B19"/>
    <w:rsid w:val="007F3623"/>
    <w:rsid w:val="00803177"/>
    <w:rsid w:val="00827311"/>
    <w:rsid w:val="00834BB4"/>
    <w:rsid w:val="00835187"/>
    <w:rsid w:val="00855B9E"/>
    <w:rsid w:val="00856E3A"/>
    <w:rsid w:val="0087383D"/>
    <w:rsid w:val="008776DE"/>
    <w:rsid w:val="008945D9"/>
    <w:rsid w:val="00897A23"/>
    <w:rsid w:val="008F0069"/>
    <w:rsid w:val="008F1A72"/>
    <w:rsid w:val="00922858"/>
    <w:rsid w:val="009421F4"/>
    <w:rsid w:val="00993146"/>
    <w:rsid w:val="009950EC"/>
    <w:rsid w:val="009B0D66"/>
    <w:rsid w:val="009C135F"/>
    <w:rsid w:val="009D333D"/>
    <w:rsid w:val="009D4296"/>
    <w:rsid w:val="009D71C1"/>
    <w:rsid w:val="009F27E6"/>
    <w:rsid w:val="009F2CF0"/>
    <w:rsid w:val="009F4450"/>
    <w:rsid w:val="00A01CD0"/>
    <w:rsid w:val="00A04690"/>
    <w:rsid w:val="00A30A0B"/>
    <w:rsid w:val="00A35AEB"/>
    <w:rsid w:val="00A40DD3"/>
    <w:rsid w:val="00A56BEA"/>
    <w:rsid w:val="00A627AB"/>
    <w:rsid w:val="00A8311B"/>
    <w:rsid w:val="00AA03D2"/>
    <w:rsid w:val="00AA5D1A"/>
    <w:rsid w:val="00AC6D54"/>
    <w:rsid w:val="00AF1355"/>
    <w:rsid w:val="00AF494B"/>
    <w:rsid w:val="00B01F08"/>
    <w:rsid w:val="00B15A95"/>
    <w:rsid w:val="00B16E8F"/>
    <w:rsid w:val="00B30401"/>
    <w:rsid w:val="00B47EAF"/>
    <w:rsid w:val="00B6637D"/>
    <w:rsid w:val="00B66B33"/>
    <w:rsid w:val="00B94DAA"/>
    <w:rsid w:val="00BB76D0"/>
    <w:rsid w:val="00BC363C"/>
    <w:rsid w:val="00BC7BC8"/>
    <w:rsid w:val="00BD08E1"/>
    <w:rsid w:val="00C06621"/>
    <w:rsid w:val="00C41619"/>
    <w:rsid w:val="00C62606"/>
    <w:rsid w:val="00C62C24"/>
    <w:rsid w:val="00C635B6"/>
    <w:rsid w:val="00C75B30"/>
    <w:rsid w:val="00CA20F9"/>
    <w:rsid w:val="00CA2CD9"/>
    <w:rsid w:val="00CC04EB"/>
    <w:rsid w:val="00CC263D"/>
    <w:rsid w:val="00CC47BC"/>
    <w:rsid w:val="00CE005B"/>
    <w:rsid w:val="00CF1A4A"/>
    <w:rsid w:val="00CF73B1"/>
    <w:rsid w:val="00D0361A"/>
    <w:rsid w:val="00D11100"/>
    <w:rsid w:val="00D21135"/>
    <w:rsid w:val="00D30ADD"/>
    <w:rsid w:val="00D43A0D"/>
    <w:rsid w:val="00D457A7"/>
    <w:rsid w:val="00D46867"/>
    <w:rsid w:val="00D526F3"/>
    <w:rsid w:val="00D96A43"/>
    <w:rsid w:val="00DA0F77"/>
    <w:rsid w:val="00DC1004"/>
    <w:rsid w:val="00DC36FE"/>
    <w:rsid w:val="00DC733E"/>
    <w:rsid w:val="00DD4DCD"/>
    <w:rsid w:val="00DF0CED"/>
    <w:rsid w:val="00DF57BE"/>
    <w:rsid w:val="00E00134"/>
    <w:rsid w:val="00E06500"/>
    <w:rsid w:val="00E15300"/>
    <w:rsid w:val="00E3142B"/>
    <w:rsid w:val="00E56F2B"/>
    <w:rsid w:val="00E57060"/>
    <w:rsid w:val="00E81179"/>
    <w:rsid w:val="00E858B8"/>
    <w:rsid w:val="00E87616"/>
    <w:rsid w:val="00E92047"/>
    <w:rsid w:val="00EA5C16"/>
    <w:rsid w:val="00ED08A8"/>
    <w:rsid w:val="00ED0CBD"/>
    <w:rsid w:val="00ED4212"/>
    <w:rsid w:val="00EE529D"/>
    <w:rsid w:val="00EF000D"/>
    <w:rsid w:val="00F07D57"/>
    <w:rsid w:val="00F128B9"/>
    <w:rsid w:val="00F13148"/>
    <w:rsid w:val="00F356C0"/>
    <w:rsid w:val="00F545A3"/>
    <w:rsid w:val="00F81F49"/>
    <w:rsid w:val="00FA0336"/>
    <w:rsid w:val="00FA3671"/>
    <w:rsid w:val="00FA3B55"/>
    <w:rsid w:val="00FB5706"/>
    <w:rsid w:val="00FB5EA5"/>
    <w:rsid w:val="00FC5B62"/>
    <w:rsid w:val="00FF1BC2"/>
    <w:rsid w:val="00FF59BE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9207A9B"/>
  <w15:chartTrackingRefBased/>
  <w15:docId w15:val="{8533A5BC-5657-4DF8-ACDB-81058775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1CD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01CD0"/>
    <w:pPr>
      <w:keepNext/>
      <w:widowControl w:val="0"/>
      <w:numPr>
        <w:numId w:val="5"/>
      </w:numPr>
      <w:suppressAutoHyphens/>
      <w:snapToGrid w:val="0"/>
      <w:spacing w:before="440"/>
      <w:jc w:val="both"/>
      <w:outlineLvl w:val="0"/>
    </w:pPr>
    <w:rPr>
      <w:rFonts w:ascii="Times New Roman" w:eastAsia="Arial Unicode MS" w:hAnsi="Times New Roman"/>
      <w:sz w:val="4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C74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A01CD0"/>
    <w:rPr>
      <w:rFonts w:eastAsia="Arial Unicode MS"/>
      <w:sz w:val="40"/>
      <w:lang w:eastAsia="ar-SA"/>
    </w:rPr>
  </w:style>
  <w:style w:type="paragraph" w:customStyle="1" w:styleId="Default">
    <w:name w:val="Default"/>
    <w:rsid w:val="00A01CD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Zwykytekst">
    <w:name w:val="Plain Text"/>
    <w:basedOn w:val="Normalny"/>
    <w:link w:val="ZwykytekstZnak"/>
    <w:rsid w:val="00A01CD0"/>
    <w:rPr>
      <w:rFonts w:ascii="Courier New" w:hAnsi="Courier New" w:cs="Batang"/>
      <w:sz w:val="20"/>
      <w:szCs w:val="20"/>
    </w:rPr>
  </w:style>
  <w:style w:type="character" w:customStyle="1" w:styleId="ZwykytekstZnak">
    <w:name w:val="Zwykły tekst Znak"/>
    <w:link w:val="Zwykytekst"/>
    <w:rsid w:val="00A01CD0"/>
    <w:rPr>
      <w:rFonts w:ascii="Courier New" w:hAnsi="Courier New" w:cs="Batang"/>
    </w:rPr>
  </w:style>
  <w:style w:type="character" w:customStyle="1" w:styleId="AMT-Lista3Znak">
    <w:name w:val="AMT-Lista 3 Znak"/>
    <w:link w:val="AMT-Lista3"/>
    <w:locked/>
    <w:rsid w:val="00A01CD0"/>
    <w:rPr>
      <w:sz w:val="24"/>
    </w:rPr>
  </w:style>
  <w:style w:type="paragraph" w:customStyle="1" w:styleId="AMT-Lista3">
    <w:name w:val="AMT-Lista 3"/>
    <w:basedOn w:val="Lista2"/>
    <w:link w:val="AMT-Lista3Znak"/>
    <w:rsid w:val="00A01CD0"/>
    <w:pPr>
      <w:numPr>
        <w:numId w:val="1"/>
      </w:numPr>
      <w:spacing w:after="120" w:line="360" w:lineRule="auto"/>
      <w:ind w:left="1134" w:firstLine="0"/>
      <w:contextualSpacing w:val="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01CD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01CD0"/>
    <w:rPr>
      <w:rFonts w:ascii="Arial" w:hAnsi="Arial"/>
      <w:sz w:val="24"/>
      <w:szCs w:val="24"/>
    </w:rPr>
  </w:style>
  <w:style w:type="paragraph" w:styleId="Lista2">
    <w:name w:val="List 2"/>
    <w:basedOn w:val="Normalny"/>
    <w:rsid w:val="00A01CD0"/>
    <w:pPr>
      <w:ind w:left="566" w:hanging="283"/>
      <w:contextualSpacing/>
    </w:pPr>
  </w:style>
  <w:style w:type="paragraph" w:customStyle="1" w:styleId="AMTpodstawowy">
    <w:name w:val="AMT_podstawowy"/>
    <w:basedOn w:val="Normalny"/>
    <w:link w:val="AMTpodstawowyZnak"/>
    <w:qFormat/>
    <w:rsid w:val="00B94DAA"/>
    <w:pPr>
      <w:spacing w:before="40" w:after="40" w:line="276" w:lineRule="auto"/>
      <w:jc w:val="both"/>
    </w:pPr>
    <w:rPr>
      <w:rFonts w:ascii="Calibri" w:eastAsia="Calibri" w:hAnsi="Calibri"/>
      <w:sz w:val="22"/>
      <w:szCs w:val="20"/>
      <w:lang w:eastAsia="en-US"/>
    </w:rPr>
  </w:style>
  <w:style w:type="character" w:customStyle="1" w:styleId="AMTpodstawowyZnak">
    <w:name w:val="AMT_podstawowy Znak"/>
    <w:link w:val="AMTpodstawowy"/>
    <w:rsid w:val="00B94DAA"/>
    <w:rPr>
      <w:rFonts w:ascii="Calibri" w:eastAsia="Calibri" w:hAnsi="Calibri"/>
      <w:sz w:val="22"/>
      <w:lang w:eastAsia="en-US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qFormat/>
    <w:rsid w:val="00AA03D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1C74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WW-Tekstpodstawowy3">
    <w:name w:val="WW-Tekst podstawowy 3"/>
    <w:basedOn w:val="Normalny"/>
    <w:rsid w:val="001C7449"/>
    <w:pPr>
      <w:widowControl w:val="0"/>
      <w:suppressAutoHyphens/>
      <w:ind w:right="282"/>
      <w:jc w:val="both"/>
    </w:pPr>
    <w:rPr>
      <w:rFonts w:ascii="Times New Roman" w:hAnsi="Times New Roman"/>
      <w:lang w:eastAsia="ar-SA"/>
    </w:rPr>
  </w:style>
  <w:style w:type="character" w:styleId="Odwoaniedokomentarza">
    <w:name w:val="annotation reference"/>
    <w:basedOn w:val="Domylnaczcionkaakapitu"/>
    <w:unhideWhenUsed/>
    <w:qFormat/>
    <w:rsid w:val="001C7449"/>
    <w:rPr>
      <w:sz w:val="16"/>
      <w:szCs w:val="16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qFormat/>
    <w:locked/>
    <w:rsid w:val="001C7449"/>
    <w:rPr>
      <w:rFonts w:ascii="Arial" w:hAnsi="Arial"/>
      <w:sz w:val="24"/>
      <w:szCs w:val="24"/>
    </w:rPr>
  </w:style>
  <w:style w:type="table" w:styleId="Tabela-Siatka">
    <w:name w:val="Table Grid"/>
    <w:basedOn w:val="Standardowy"/>
    <w:rsid w:val="00C62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F0CE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3213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3213D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rsid w:val="00CC4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C47BC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C4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C47B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tryk\Zarz&#261;dzanie\PROMOCJA\RPO%20WP%202014-2020\od%202018\listownik-mono-Pomorskie-FE-UMWP-UE-EFRR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listownik-mono-Pomorskie-FE-UMWP-UE-EFRR-RPO2014-2020-2015.dot</Template>
  <TotalTime>133</TotalTime>
  <Pages>1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UMWP</dc:creator>
  <cp:keywords/>
  <cp:lastModifiedBy>Michał</cp:lastModifiedBy>
  <cp:revision>12</cp:revision>
  <cp:lastPrinted>2025-04-15T12:37:00Z</cp:lastPrinted>
  <dcterms:created xsi:type="dcterms:W3CDTF">2025-04-14T07:00:00Z</dcterms:created>
  <dcterms:modified xsi:type="dcterms:W3CDTF">2025-04-16T08:20:00Z</dcterms:modified>
</cp:coreProperties>
</file>